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4A0" w:firstRow="1" w:lastRow="0" w:firstColumn="1" w:lastColumn="0" w:noHBand="0" w:noVBand="1"/>
      </w:tblPr>
      <w:tblGrid>
        <w:gridCol w:w="8865"/>
      </w:tblGrid>
      <w:tr w:rsidR="00975ED3" w:rsidRPr="00331E76" w14:paraId="0C798F78" w14:textId="77777777" w:rsidTr="00071832">
        <w:trPr>
          <w:trHeight w:hRule="exact" w:val="1266"/>
        </w:trPr>
        <w:tc>
          <w:tcPr>
            <w:tcW w:w="8865" w:type="dxa"/>
            <w:vAlign w:val="center"/>
          </w:tcPr>
          <w:p w14:paraId="7531A450" w14:textId="77777777" w:rsidR="00975ED3" w:rsidRPr="00331E76" w:rsidRDefault="00331E76" w:rsidP="00872B86">
            <w:pPr>
              <w:pStyle w:val="Title"/>
              <w:spacing w:before="240"/>
              <w:rPr>
                <w:sz w:val="36"/>
                <w:szCs w:val="36"/>
              </w:rPr>
            </w:pPr>
            <w:bookmarkStart w:id="0" w:name="_Hlk518296381"/>
            <w:bookmarkStart w:id="1" w:name="_GoBack"/>
            <w:bookmarkEnd w:id="0"/>
            <w:bookmarkEnd w:id="1"/>
            <w:r w:rsidRPr="00331E76">
              <w:rPr>
                <w:sz w:val="36"/>
                <w:szCs w:val="36"/>
              </w:rPr>
              <w:t>Victorian Environmental Flows Monitoring and Assessment Program (VEFMAP)</w:t>
            </w:r>
            <w:r>
              <w:rPr>
                <w:sz w:val="36"/>
                <w:szCs w:val="36"/>
              </w:rPr>
              <w:t xml:space="preserve"> Stage 6</w:t>
            </w:r>
          </w:p>
        </w:tc>
      </w:tr>
      <w:tr w:rsidR="00975ED3" w14:paraId="183516F5" w14:textId="77777777" w:rsidTr="00071832">
        <w:trPr>
          <w:trHeight w:val="1357"/>
        </w:trPr>
        <w:tc>
          <w:tcPr>
            <w:tcW w:w="8865" w:type="dxa"/>
            <w:vAlign w:val="center"/>
          </w:tcPr>
          <w:p w14:paraId="57BA42F3" w14:textId="77777777" w:rsidR="00215CB3" w:rsidRDefault="00215CB3" w:rsidP="00B076A8">
            <w:pPr>
              <w:pStyle w:val="Subtitle"/>
            </w:pPr>
          </w:p>
          <w:p w14:paraId="2E81B28E" w14:textId="4A6FEC15" w:rsidR="00331E76" w:rsidRDefault="00872B86" w:rsidP="00B076A8">
            <w:pPr>
              <w:pStyle w:val="Subtitle"/>
            </w:pPr>
            <w:r>
              <w:t xml:space="preserve">Vegetation </w:t>
            </w:r>
            <w:r w:rsidR="00331E76">
              <w:t>Project Update – 201</w:t>
            </w:r>
            <w:r w:rsidR="0055252D">
              <w:t>8</w:t>
            </w:r>
          </w:p>
          <w:p w14:paraId="3DDCBD8B" w14:textId="77777777" w:rsidR="00694779" w:rsidRDefault="00694779" w:rsidP="00694779">
            <w:pPr>
              <w:jc w:val="right"/>
              <w:rPr>
                <w:rFonts w:asciiTheme="majorHAnsi" w:eastAsiaTheme="majorEastAsia" w:hAnsiTheme="majorHAnsi" w:cstheme="majorBidi"/>
                <w:iCs/>
                <w:color w:val="00B2A9" w:themeColor="accent1"/>
                <w:spacing w:val="-2"/>
                <w:sz w:val="28"/>
                <w:szCs w:val="24"/>
              </w:rPr>
            </w:pPr>
          </w:p>
          <w:p w14:paraId="3AD4A1D3" w14:textId="72F83CD7" w:rsidR="00694779" w:rsidRPr="00694779" w:rsidRDefault="00C27F2D" w:rsidP="00694779">
            <w:pPr>
              <w:jc w:val="right"/>
              <w:rPr>
                <w:rFonts w:asciiTheme="majorHAnsi" w:eastAsiaTheme="majorEastAsia" w:hAnsiTheme="majorHAnsi" w:cstheme="majorBidi"/>
                <w:iCs/>
                <w:color w:val="00B2A9" w:themeColor="accent1"/>
                <w:spacing w:val="-2"/>
                <w:sz w:val="28"/>
                <w:szCs w:val="24"/>
              </w:rPr>
            </w:pPr>
            <w:r>
              <w:rPr>
                <w:rFonts w:asciiTheme="majorHAnsi" w:eastAsiaTheme="majorEastAsia" w:hAnsiTheme="majorHAnsi" w:cstheme="majorBidi"/>
                <w:iCs/>
                <w:color w:val="00B2A9" w:themeColor="accent1"/>
                <w:spacing w:val="-2"/>
                <w:sz w:val="28"/>
                <w:szCs w:val="24"/>
              </w:rPr>
              <w:t xml:space="preserve">Monitoring of </w:t>
            </w:r>
            <w:r w:rsidR="00784761">
              <w:rPr>
                <w:rFonts w:asciiTheme="majorHAnsi" w:eastAsiaTheme="majorEastAsia" w:hAnsiTheme="majorHAnsi" w:cstheme="majorBidi"/>
                <w:iCs/>
                <w:color w:val="00B2A9" w:themeColor="accent1"/>
                <w:spacing w:val="-2"/>
                <w:sz w:val="28"/>
                <w:szCs w:val="24"/>
              </w:rPr>
              <w:t>Aquatic and River Bank Vegetation</w:t>
            </w:r>
            <w:r w:rsidR="0055252D">
              <w:rPr>
                <w:rFonts w:asciiTheme="majorHAnsi" w:eastAsiaTheme="majorEastAsia" w:hAnsiTheme="majorHAnsi" w:cstheme="majorBidi"/>
                <w:iCs/>
                <w:color w:val="00B2A9" w:themeColor="accent1"/>
                <w:spacing w:val="-2"/>
                <w:sz w:val="28"/>
                <w:szCs w:val="24"/>
              </w:rPr>
              <w:t xml:space="preserve">: </w:t>
            </w:r>
            <w:r w:rsidR="0055252D" w:rsidRPr="00BF5257">
              <w:rPr>
                <w:rFonts w:asciiTheme="majorHAnsi" w:eastAsiaTheme="majorEastAsia" w:hAnsiTheme="majorHAnsi" w:cstheme="majorBidi"/>
                <w:b/>
                <w:iCs/>
                <w:color w:val="00B2A9" w:themeColor="accent1"/>
                <w:spacing w:val="-2"/>
                <w:sz w:val="28"/>
                <w:szCs w:val="24"/>
              </w:rPr>
              <w:t>Campaspe River</w:t>
            </w:r>
            <w:r w:rsidR="00784761">
              <w:rPr>
                <w:rFonts w:asciiTheme="majorHAnsi" w:eastAsiaTheme="majorEastAsia" w:hAnsiTheme="majorHAnsi" w:cstheme="majorBidi"/>
                <w:iCs/>
                <w:color w:val="00B2A9" w:themeColor="accent1"/>
                <w:spacing w:val="-2"/>
                <w:sz w:val="28"/>
                <w:szCs w:val="24"/>
              </w:rPr>
              <w:t xml:space="preserve"> </w:t>
            </w:r>
          </w:p>
          <w:p w14:paraId="40ABC1C2" w14:textId="59AA178A" w:rsidR="00975ED3" w:rsidRPr="00B076A8" w:rsidRDefault="00331E76" w:rsidP="00B076A8">
            <w:pPr>
              <w:pStyle w:val="Subtitle"/>
              <w:rPr>
                <w:sz w:val="24"/>
              </w:rPr>
            </w:pPr>
            <w:r w:rsidRPr="00B076A8">
              <w:rPr>
                <w:sz w:val="24"/>
              </w:rPr>
              <w:t xml:space="preserve"> </w:t>
            </w:r>
          </w:p>
        </w:tc>
      </w:tr>
    </w:tbl>
    <w:p w14:paraId="6DD7F292" w14:textId="5B14828B" w:rsidR="00806AB6" w:rsidRDefault="00BF5257" w:rsidP="00226E00">
      <w:pPr>
        <w:sectPr w:rsidR="00806AB6" w:rsidSect="007E0625">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794" w:left="851" w:header="284" w:footer="284" w:gutter="0"/>
          <w:cols w:space="284"/>
          <w:titlePg/>
          <w:docGrid w:linePitch="360"/>
        </w:sectPr>
      </w:pPr>
      <w:r>
        <w:rPr>
          <w:noProof/>
        </w:rPr>
        <w:drawing>
          <wp:anchor distT="0" distB="0" distL="114300" distR="114300" simplePos="0" relativeHeight="251660800" behindDoc="1" locked="0" layoutInCell="1" allowOverlap="1" wp14:anchorId="0C885CFF" wp14:editId="2F75357D">
            <wp:simplePos x="0" y="0"/>
            <wp:positionH relativeFrom="page">
              <wp:posOffset>277495</wp:posOffset>
            </wp:positionH>
            <wp:positionV relativeFrom="page">
              <wp:posOffset>2289175</wp:posOffset>
            </wp:positionV>
            <wp:extent cx="1776097" cy="1807200"/>
            <wp:effectExtent l="0" t="0" r="0" b="3175"/>
            <wp:wrapTight wrapText="bothSides">
              <wp:wrapPolygon edited="0">
                <wp:start x="0" y="0"/>
                <wp:lineTo x="0" y="21410"/>
                <wp:lineTo x="21314" y="21410"/>
                <wp:lineTo x="2131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llen parvum2.jpg"/>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776097" cy="180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0" locked="0" layoutInCell="1" allowOverlap="1" wp14:anchorId="1DA83BFB" wp14:editId="3E91CC5C">
            <wp:simplePos x="0" y="0"/>
            <wp:positionH relativeFrom="column">
              <wp:posOffset>1398143</wp:posOffset>
            </wp:positionH>
            <wp:positionV relativeFrom="paragraph">
              <wp:posOffset>885672</wp:posOffset>
            </wp:positionV>
            <wp:extent cx="3754755" cy="1806905"/>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0115_132810.jpg"/>
                    <pic:cNvPicPr/>
                  </pic:nvPicPr>
                  <pic:blipFill rotWithShape="1">
                    <a:blip r:embed="rId15" cstate="print">
                      <a:extLst>
                        <a:ext uri="{28A0092B-C50C-407E-A947-70E740481C1C}">
                          <a14:useLocalDpi xmlns:a14="http://schemas.microsoft.com/office/drawing/2010/main" val="0"/>
                        </a:ext>
                      </a:extLst>
                    </a:blip>
                    <a:srcRect t="6232" b="8210"/>
                    <a:stretch/>
                  </pic:blipFill>
                  <pic:spPr bwMode="auto">
                    <a:xfrm>
                      <a:off x="0" y="0"/>
                      <a:ext cx="3755255" cy="180714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F26A9" w:rsidRPr="00E348B0">
        <w:rPr>
          <w:noProof/>
        </w:rPr>
        <w:drawing>
          <wp:anchor distT="0" distB="0" distL="114300" distR="114300" simplePos="0" relativeHeight="251654656" behindDoc="1" locked="0" layoutInCell="1" allowOverlap="1" wp14:anchorId="34BDF5EC" wp14:editId="7A59B7FD">
            <wp:simplePos x="0" y="0"/>
            <wp:positionH relativeFrom="column">
              <wp:posOffset>5064664</wp:posOffset>
            </wp:positionH>
            <wp:positionV relativeFrom="paragraph">
              <wp:posOffset>865649</wp:posOffset>
            </wp:positionV>
            <wp:extent cx="1718945" cy="1806575"/>
            <wp:effectExtent l="0" t="0" r="0" b="3175"/>
            <wp:wrapTight wrapText="bothSides">
              <wp:wrapPolygon edited="0">
                <wp:start x="0" y="0"/>
                <wp:lineTo x="0" y="21410"/>
                <wp:lineTo x="21305" y="21410"/>
                <wp:lineTo x="21305" y="0"/>
                <wp:lineTo x="0" y="0"/>
              </wp:wrapPolygon>
            </wp:wrapTight>
            <wp:docPr id="2" name="Picture 2" descr="E:\Pam\VEFMAP Stage 6\Stage 6\Comms\Poster\Good enough res for poster\P101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am\VEFMAP Stage 6\Stage 6\Comms\Poster\Good enough res for poster\P101075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1718945" cy="1806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C8D" w:rsidRPr="00806AB6">
        <w:rPr>
          <w:noProof/>
        </w:rPr>
        <mc:AlternateContent>
          <mc:Choice Requires="wps">
            <w:drawing>
              <wp:anchor distT="36195" distB="107950" distL="114300" distR="114300" simplePos="0" relativeHeight="251653632" behindDoc="1" locked="1" layoutInCell="1" allowOverlap="1" wp14:anchorId="647EFF48" wp14:editId="31A1A00C">
                <wp:simplePos x="0" y="0"/>
                <wp:positionH relativeFrom="page">
                  <wp:posOffset>324485</wp:posOffset>
                </wp:positionH>
                <wp:positionV relativeFrom="page">
                  <wp:posOffset>2282825</wp:posOffset>
                </wp:positionV>
                <wp:extent cx="6983730" cy="1799590"/>
                <wp:effectExtent l="0" t="0" r="7620" b="0"/>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3730" cy="1799590"/>
                        </a:xfrm>
                        <a:prstGeom prst="rect">
                          <a:avLst/>
                        </a:prstGeom>
                        <a:blipFill dpi="0" rotWithShape="1">
                          <a:blip r:embed="rId17" cstate="print">
                            <a:extLst>
                              <a:ext uri="{28A0092B-C50C-407E-A947-70E740481C1C}">
                                <a14:useLocalDpi xmlns:a14="http://schemas.microsoft.com/office/drawing/2010/main" val="0"/>
                              </a:ext>
                            </a:extLst>
                          </a:blip>
                          <a:srcRect/>
                          <a:stretch>
                            <a:fillRect/>
                          </a:stretch>
                        </a:blip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AB0AFC" id="PicSingle" o:spid="_x0000_s1026" style="position:absolute;margin-left:25.55pt;margin-top:179.75pt;width:549.9pt;height:141.7pt;z-index:-251662848;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" stroked="f">
                <v:fill r:id="rId18" o:title="" recolor="t" rotate="t" type="frame"/>
                <w10:wrap type="topAndBottom" anchorx="page" anchory="page"/>
                <w10:anchorlock/>
              </v:rect>
            </w:pict>
          </mc:Fallback>
        </mc:AlternateContent>
      </w:r>
    </w:p>
    <w:p w14:paraId="0052002D" w14:textId="77777777" w:rsidR="0055252D" w:rsidRDefault="0055252D" w:rsidP="0055252D">
      <w:pPr>
        <w:keepNext/>
        <w:keepLines/>
        <w:numPr>
          <w:ilvl w:val="1"/>
          <w:numId w:val="22"/>
        </w:numPr>
        <w:tabs>
          <w:tab w:val="left" w:pos="1418"/>
          <w:tab w:val="left" w:pos="1701"/>
          <w:tab w:val="left" w:pos="1985"/>
        </w:tabs>
        <w:spacing w:before="160" w:after="100" w:line="260" w:lineRule="exact"/>
        <w:jc w:val="both"/>
        <w:outlineLvl w:val="1"/>
        <w:rPr>
          <w:b/>
          <w:bCs/>
          <w:iCs/>
          <w:color w:val="00B2A9" w:themeColor="accent1"/>
          <w:kern w:val="20"/>
          <w:sz w:val="22"/>
          <w:szCs w:val="28"/>
        </w:rPr>
      </w:pPr>
      <w:r>
        <w:rPr>
          <w:b/>
          <w:bCs/>
          <w:iCs/>
          <w:color w:val="00B2A9" w:themeColor="accent1"/>
          <w:kern w:val="20"/>
          <w:sz w:val="22"/>
          <w:szCs w:val="28"/>
        </w:rPr>
        <w:t xml:space="preserve">VEFMAP Stage 6 </w:t>
      </w:r>
    </w:p>
    <w:p w14:paraId="5859430D" w14:textId="4E8ADB11" w:rsidR="0042776A" w:rsidRDefault="00BF5257" w:rsidP="0055252D">
      <w:pPr>
        <w:autoSpaceDE w:val="0"/>
        <w:autoSpaceDN w:val="0"/>
        <w:adjustRightInd w:val="0"/>
        <w:spacing w:after="40"/>
        <w:jc w:val="both"/>
      </w:pPr>
      <w:r>
        <w:t>The Victorian Environmental Flows Monitoring and Assessment Program (VEFMAP) is now in its sixth stage of delivery. VEFMAP Stage 6 will run from 2016 to 2020, funded through the Victorian government’s $222 million investment in waterway and catchment health. VEFMAP Stage 6 focusses on ‘intervention’ or ‘event-based’ monitoring of fish and vegetation responses to flows and incorporates data from previous VEFMAP stages.</w:t>
      </w:r>
    </w:p>
    <w:p w14:paraId="0F9A7569" w14:textId="3396F08C" w:rsidR="00EE2B16" w:rsidRDefault="00EE2B16" w:rsidP="00EE2B16">
      <w:pPr>
        <w:pStyle w:val="Heading2"/>
      </w:pPr>
      <w:r>
        <w:t>Stage 6 – Vegetation Objectives</w:t>
      </w:r>
    </w:p>
    <w:p w14:paraId="2BD51328" w14:textId="31423DC6" w:rsidR="00EE2B16" w:rsidRDefault="00BF5257" w:rsidP="0055252D">
      <w:pPr>
        <w:autoSpaceDE w:val="0"/>
        <w:autoSpaceDN w:val="0"/>
        <w:adjustRightInd w:val="0"/>
        <w:spacing w:after="40"/>
        <w:jc w:val="both"/>
      </w:pPr>
      <w:r>
        <w:t xml:space="preserve">Stage 6 vegetation objectives aim to measure vegetation responses to environmental flows. The monitoring approach has been substantially modified from previous stages of the program and is initially focussing on individual flow events in individual waterways to detect short-term responses </w:t>
      </w:r>
      <w:r w:rsidR="004C7AD4">
        <w:t xml:space="preserve">of native and exotic plant species </w:t>
      </w:r>
      <w:r>
        <w:t xml:space="preserve">to environmental water delivery. A longer-term understanding will be gained </w:t>
      </w:r>
      <w:r w:rsidR="00B55A3D">
        <w:t>by</w:t>
      </w:r>
      <w:r>
        <w:t xml:space="preserve"> repeated short-term assessments and by using data from previous stages of VEFMAP to create longer-term datasets. Importantly, these responses will be considered in relation to other factors that may influence flow responses, such as grazing, rainfall, soil properties and season (see program overview for details, DELWP 2017a).</w:t>
      </w:r>
    </w:p>
    <w:p w14:paraId="720C4D9D" w14:textId="5ACA933F" w:rsidR="0042776A" w:rsidRPr="00EE2B16" w:rsidRDefault="00F23E48" w:rsidP="00EE2B16">
      <w:pPr>
        <w:pStyle w:val="Heading2"/>
      </w:pPr>
      <w:r>
        <w:t xml:space="preserve">2017/18 </w:t>
      </w:r>
      <w:r w:rsidR="0042776A" w:rsidRPr="00EE2B16">
        <w:t>Monitoring</w:t>
      </w:r>
      <w:r w:rsidR="00EE2B16">
        <w:t xml:space="preserve"> on the Campaspe River</w:t>
      </w:r>
    </w:p>
    <w:p w14:paraId="1D96C0C4" w14:textId="3F471529" w:rsidR="00071832" w:rsidRDefault="00E265B9" w:rsidP="00226E00">
      <w:pPr>
        <w:pStyle w:val="BodyText"/>
      </w:pPr>
      <w:r>
        <w:t>T</w:t>
      </w:r>
      <w:r w:rsidRPr="00E67CFF">
        <w:t xml:space="preserve">he </w:t>
      </w:r>
      <w:r w:rsidR="00EE2B16">
        <w:t xml:space="preserve">Campaspe River was the first river to be surveyed as part of </w:t>
      </w:r>
      <w:r w:rsidR="004D2E08">
        <w:t xml:space="preserve">Stage 6 vegetation monitoring. Surveys were </w:t>
      </w:r>
      <w:r w:rsidR="004D2E08">
        <w:t>conducted at</w:t>
      </w:r>
      <w:r w:rsidR="00E52B60">
        <w:t xml:space="preserve"> </w:t>
      </w:r>
      <w:r w:rsidR="004D2E08">
        <w:rPr>
          <w:noProof/>
        </w:rPr>
        <w:t xml:space="preserve">six sites </w:t>
      </w:r>
      <w:r w:rsidR="00E52B60">
        <w:rPr>
          <w:noProof/>
        </w:rPr>
        <w:t>that were used for the previous stages of VEFMAP but using the updated methods</w:t>
      </w:r>
      <w:r w:rsidR="004D2E08">
        <w:rPr>
          <w:noProof/>
        </w:rPr>
        <w:t>.</w:t>
      </w:r>
      <w:r w:rsidR="00F23E48">
        <w:rPr>
          <w:noProof/>
        </w:rPr>
        <w:t xml:space="preserve"> In 2017/18, the same six sites were surveyed again to look at changes through time and in response to different flow events</w:t>
      </w:r>
      <w:r w:rsidR="0094609B">
        <w:rPr>
          <w:noProof/>
        </w:rPr>
        <w:t xml:space="preserve"> (Figure 1)</w:t>
      </w:r>
      <w:r w:rsidR="00F23E48">
        <w:rPr>
          <w:noProof/>
        </w:rPr>
        <w:t>.</w:t>
      </w:r>
      <w:r w:rsidR="00E52B60">
        <w:rPr>
          <w:noProof/>
        </w:rPr>
        <w:t xml:space="preserve"> </w:t>
      </w:r>
      <w:r w:rsidR="004D2E08">
        <w:rPr>
          <w:noProof/>
        </w:rPr>
        <w:t xml:space="preserve"> </w:t>
      </w:r>
    </w:p>
    <w:p w14:paraId="539BEE98" w14:textId="0B7919AE" w:rsidR="008F5673" w:rsidRPr="008F5673" w:rsidRDefault="00B55A3D" w:rsidP="00F23E48">
      <w:pPr>
        <w:jc w:val="center"/>
        <w:rPr>
          <w:szCs w:val="16"/>
        </w:rPr>
      </w:pPr>
      <w:r>
        <w:rPr>
          <w:noProof/>
          <w:szCs w:val="16"/>
        </w:rPr>
        <w:drawing>
          <wp:inline distT="0" distB="0" distL="0" distR="0" wp14:anchorId="3FDAE14E" wp14:editId="45CEE8ED">
            <wp:extent cx="2942096" cy="416234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EFMAP_S6_Maps_Small_Campasp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9837" cy="4173299"/>
                    </a:xfrm>
                    <a:prstGeom prst="rect">
                      <a:avLst/>
                    </a:prstGeom>
                  </pic:spPr>
                </pic:pic>
              </a:graphicData>
            </a:graphic>
          </wp:inline>
        </w:drawing>
      </w:r>
    </w:p>
    <w:p w14:paraId="5F94E63B" w14:textId="2874116E" w:rsidR="008B393C" w:rsidRPr="00AB0CB7" w:rsidRDefault="008B393C" w:rsidP="00071832">
      <w:pPr>
        <w:rPr>
          <w:szCs w:val="16"/>
        </w:rPr>
      </w:pPr>
      <w:r w:rsidRPr="008F5673">
        <w:rPr>
          <w:b/>
          <w:sz w:val="16"/>
          <w:szCs w:val="16"/>
        </w:rPr>
        <w:t xml:space="preserve">Figure </w:t>
      </w:r>
      <w:r w:rsidRPr="00071832">
        <w:rPr>
          <w:b/>
          <w:sz w:val="16"/>
          <w:szCs w:val="16"/>
        </w:rPr>
        <w:t xml:space="preserve">1 – </w:t>
      </w:r>
      <w:r w:rsidR="00E52B60">
        <w:rPr>
          <w:b/>
          <w:sz w:val="16"/>
          <w:szCs w:val="16"/>
        </w:rPr>
        <w:t xml:space="preserve">Map of </w:t>
      </w:r>
      <w:r w:rsidR="00F23E48">
        <w:rPr>
          <w:b/>
          <w:sz w:val="16"/>
          <w:szCs w:val="16"/>
        </w:rPr>
        <w:t xml:space="preserve">survey </w:t>
      </w:r>
      <w:r w:rsidR="00E52B60">
        <w:rPr>
          <w:b/>
          <w:sz w:val="16"/>
          <w:szCs w:val="16"/>
        </w:rPr>
        <w:t>sites on the Campaspe River</w:t>
      </w:r>
      <w:r w:rsidR="00370BA7" w:rsidRPr="00071832">
        <w:rPr>
          <w:b/>
          <w:sz w:val="16"/>
          <w:szCs w:val="16"/>
        </w:rPr>
        <w:t>.</w:t>
      </w:r>
    </w:p>
    <w:p w14:paraId="65FEC77C" w14:textId="4B905DEC" w:rsidR="001306D2" w:rsidRPr="00050253" w:rsidRDefault="00F23E48" w:rsidP="000355B7">
      <w:pPr>
        <w:pStyle w:val="Heading2"/>
        <w:jc w:val="both"/>
      </w:pPr>
      <w:r>
        <w:lastRenderedPageBreak/>
        <w:t>Su</w:t>
      </w:r>
      <w:r w:rsidR="004D2E08">
        <w:t>rvey t</w:t>
      </w:r>
      <w:r w:rsidR="00583A22">
        <w:t>iming</w:t>
      </w:r>
      <w:r w:rsidR="001878E5">
        <w:t xml:space="preserve"> </w:t>
      </w:r>
      <w:r w:rsidR="009A6633">
        <w:t>and hydrology</w:t>
      </w:r>
    </w:p>
    <w:p w14:paraId="26CD9DBD" w14:textId="4F1D29D5" w:rsidR="00232D36" w:rsidRDefault="0094609B" w:rsidP="009A6633">
      <w:pPr>
        <w:pStyle w:val="BodyText"/>
      </w:pPr>
      <w:r>
        <w:t>T</w:t>
      </w:r>
      <w:r w:rsidR="00C26B31">
        <w:t xml:space="preserve">iming </w:t>
      </w:r>
      <w:r w:rsidR="00232D36">
        <w:t>for the VEFMAP surveys consider</w:t>
      </w:r>
      <w:r w:rsidR="00BF5257">
        <w:t>s</w:t>
      </w:r>
      <w:r w:rsidR="00232D36">
        <w:t xml:space="preserve"> rainfall and managed flow deliveries. </w:t>
      </w:r>
      <w:r w:rsidR="00583A22">
        <w:t xml:space="preserve">The sampling design </w:t>
      </w:r>
      <w:r w:rsidR="0042776A">
        <w:t xml:space="preserve">recommends </w:t>
      </w:r>
      <w:r w:rsidR="00583A22">
        <w:t xml:space="preserve">surveys occur before a planned flow delivery and </w:t>
      </w:r>
      <w:r w:rsidR="00E647EE">
        <w:t xml:space="preserve">two to </w:t>
      </w:r>
      <w:r w:rsidR="002B4591">
        <w:t>12</w:t>
      </w:r>
      <w:r w:rsidR="00E647EE" w:rsidRPr="00AA6412">
        <w:t xml:space="preserve"> weeks after the event</w:t>
      </w:r>
      <w:r w:rsidR="002B4591">
        <w:t>,</w:t>
      </w:r>
      <w:r w:rsidR="00E647EE">
        <w:t xml:space="preserve"> depending on the flow regime</w:t>
      </w:r>
      <w:r w:rsidR="00583A22">
        <w:t xml:space="preserve"> </w:t>
      </w:r>
      <w:r w:rsidR="0042776A">
        <w:t>(</w:t>
      </w:r>
      <w:r w:rsidR="00583A22">
        <w:t xml:space="preserve">to provide adequate time for vegetation to respond and for </w:t>
      </w:r>
      <w:proofErr w:type="spellStart"/>
      <w:r w:rsidR="00583A22">
        <w:t>germinants</w:t>
      </w:r>
      <w:proofErr w:type="spellEnd"/>
      <w:r w:rsidR="00583A22">
        <w:t xml:space="preserve"> to emerge</w:t>
      </w:r>
      <w:r w:rsidR="0042776A">
        <w:t>)</w:t>
      </w:r>
      <w:r w:rsidR="00583A22">
        <w:t>.</w:t>
      </w:r>
      <w:r w:rsidR="00232D36">
        <w:t xml:space="preserve"> Timing </w:t>
      </w:r>
      <w:r w:rsidR="004D5C80">
        <w:t>is</w:t>
      </w:r>
      <w:r w:rsidR="00232D36">
        <w:t xml:space="preserve"> altered if rainfall increases the flow prior to a planned survey.</w:t>
      </w:r>
      <w:r w:rsidR="00583A22">
        <w:t xml:space="preserve"> </w:t>
      </w:r>
      <w:r>
        <w:t>In 2017/18, r</w:t>
      </w:r>
      <w:r w:rsidR="00232D36">
        <w:t xml:space="preserve">ainfall on the </w:t>
      </w:r>
      <w:r w:rsidR="00606E86">
        <w:t>Campaspe</w:t>
      </w:r>
      <w:r w:rsidR="00232D36">
        <w:t xml:space="preserve"> River, measured near Rochester, did not result in large changes to the river flow outside of the managed flow events (Figure 2).</w:t>
      </w:r>
    </w:p>
    <w:p w14:paraId="29FA7D6B" w14:textId="44A96BD9" w:rsidR="00232D36" w:rsidRDefault="00232D36" w:rsidP="00232D36">
      <w:pPr>
        <w:pStyle w:val="BodyText"/>
        <w:rPr>
          <w:rFonts w:cs="Arial"/>
          <w:b/>
          <w:bCs/>
          <w:sz w:val="16"/>
          <w:lang w:eastAsia="en-AU"/>
        </w:rPr>
      </w:pPr>
      <w:r>
        <w:rPr>
          <w:rFonts w:cs="Arial"/>
          <w:b/>
          <w:bCs/>
          <w:noProof/>
          <w:sz w:val="16"/>
          <w:lang w:eastAsia="en-AU"/>
        </w:rPr>
        <w:drawing>
          <wp:inline distT="0" distB="0" distL="0" distR="0" wp14:anchorId="329B45C4" wp14:editId="5FABCC1C">
            <wp:extent cx="3149600" cy="2863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mp_rain_17.18.png"/>
                    <pic:cNvPicPr/>
                  </pic:nvPicPr>
                  <pic:blipFill>
                    <a:blip r:embed="rId20">
                      <a:extLst>
                        <a:ext uri="{28A0092B-C50C-407E-A947-70E740481C1C}">
                          <a14:useLocalDpi xmlns:a14="http://schemas.microsoft.com/office/drawing/2010/main" val="0"/>
                        </a:ext>
                      </a:extLst>
                    </a:blip>
                    <a:stretch>
                      <a:fillRect/>
                    </a:stretch>
                  </pic:blipFill>
                  <pic:spPr>
                    <a:xfrm>
                      <a:off x="0" y="0"/>
                      <a:ext cx="3149600" cy="2863850"/>
                    </a:xfrm>
                    <a:prstGeom prst="rect">
                      <a:avLst/>
                    </a:prstGeom>
                  </pic:spPr>
                </pic:pic>
              </a:graphicData>
            </a:graphic>
          </wp:inline>
        </w:drawing>
      </w:r>
    </w:p>
    <w:p w14:paraId="09AA4B30" w14:textId="01D8818E" w:rsidR="00232D36" w:rsidRDefault="00232D36" w:rsidP="00232D36">
      <w:pPr>
        <w:pStyle w:val="BodyText"/>
        <w:rPr>
          <w:rFonts w:cs="Arial"/>
          <w:i/>
          <w:lang w:eastAsia="en-AU"/>
        </w:rPr>
      </w:pPr>
      <w:r w:rsidRPr="008B393C">
        <w:rPr>
          <w:rFonts w:cs="Arial"/>
          <w:b/>
          <w:bCs/>
          <w:sz w:val="16"/>
          <w:lang w:eastAsia="en-AU"/>
        </w:rPr>
        <w:t xml:space="preserve">Figure </w:t>
      </w:r>
      <w:r>
        <w:rPr>
          <w:rFonts w:cs="Arial"/>
          <w:b/>
          <w:bCs/>
          <w:sz w:val="16"/>
          <w:lang w:eastAsia="en-AU"/>
        </w:rPr>
        <w:t xml:space="preserve">2 </w:t>
      </w:r>
      <w:r w:rsidRPr="008B393C">
        <w:rPr>
          <w:rFonts w:cs="Arial"/>
          <w:b/>
          <w:bCs/>
          <w:sz w:val="16"/>
          <w:lang w:eastAsia="en-AU"/>
        </w:rPr>
        <w:t>–</w:t>
      </w:r>
      <w:r>
        <w:rPr>
          <w:rFonts w:cs="Arial"/>
          <w:b/>
          <w:bCs/>
          <w:sz w:val="16"/>
          <w:lang w:eastAsia="en-AU"/>
        </w:rPr>
        <w:t xml:space="preserve"> </w:t>
      </w:r>
      <w:r w:rsidR="003E74AA">
        <w:rPr>
          <w:rFonts w:cs="Arial"/>
          <w:b/>
          <w:bCs/>
          <w:sz w:val="16"/>
          <w:lang w:eastAsia="en-AU"/>
        </w:rPr>
        <w:t>Daily r</w:t>
      </w:r>
      <w:r w:rsidR="008D12AB">
        <w:rPr>
          <w:rFonts w:cs="Arial"/>
          <w:b/>
          <w:bCs/>
          <w:sz w:val="16"/>
          <w:lang w:eastAsia="en-AU"/>
        </w:rPr>
        <w:t>ainfall</w:t>
      </w:r>
      <w:r>
        <w:rPr>
          <w:rFonts w:cs="Arial"/>
          <w:b/>
          <w:bCs/>
          <w:sz w:val="16"/>
          <w:lang w:eastAsia="en-AU"/>
        </w:rPr>
        <w:t xml:space="preserve"> recorded at Rochester in 2017/18.</w:t>
      </w:r>
    </w:p>
    <w:p w14:paraId="498992C9" w14:textId="64A7D514" w:rsidR="009A6633" w:rsidRDefault="009A6633" w:rsidP="009A6633">
      <w:pPr>
        <w:pStyle w:val="BodyText"/>
      </w:pPr>
      <w:r>
        <w:t>In 2017, this resulted in a survey prior to the first of two spring freshes in September and November, a second survey in January between the second fresh and summer high flows, and a third survey afte</w:t>
      </w:r>
      <w:r w:rsidR="00232D36">
        <w:t>r the high flow period (Figure 3</w:t>
      </w:r>
      <w:r>
        <w:t>).</w:t>
      </w:r>
      <w:r w:rsidR="00583A22">
        <w:t xml:space="preserve"> </w:t>
      </w:r>
    </w:p>
    <w:p w14:paraId="5B39F3A1" w14:textId="29804229" w:rsidR="009A6633" w:rsidRDefault="009A6633" w:rsidP="009A6633">
      <w:pPr>
        <w:pStyle w:val="BodyText"/>
      </w:pPr>
      <w:r>
        <w:t>A small additional survey was conducted at one site only in November 2017</w:t>
      </w:r>
      <w:r w:rsidR="002B4591">
        <w:t>,</w:t>
      </w:r>
      <w:r>
        <w:t xml:space="preserve"> prior to the second, and larger, spring fresh. This was done to </w:t>
      </w:r>
      <w:r w:rsidR="00860016">
        <w:t>monitor</w:t>
      </w:r>
      <w:r>
        <w:t xml:space="preserve"> the survival of </w:t>
      </w:r>
      <w:r w:rsidR="0053637C">
        <w:t>plant seedlings between and after each flow event.</w:t>
      </w:r>
    </w:p>
    <w:p w14:paraId="7C0C08CC" w14:textId="63A134D0" w:rsidR="00232D36" w:rsidRDefault="0053637C" w:rsidP="009A6633">
      <w:pPr>
        <w:pStyle w:val="BodyText"/>
      </w:pPr>
      <w:r>
        <w:t>The first spring flow peak last</w:t>
      </w:r>
      <w:r w:rsidR="00C64BA7">
        <w:t>ed</w:t>
      </w:r>
      <w:r>
        <w:t xml:space="preserve"> three days, while the second flow peak lasted six days. The long summer high flow was </w:t>
      </w:r>
      <w:r w:rsidR="00801498">
        <w:t xml:space="preserve">a consumptive delivery </w:t>
      </w:r>
      <w:r>
        <w:t>and lasted a considerable time</w:t>
      </w:r>
      <w:r w:rsidR="00801498">
        <w:t>,</w:t>
      </w:r>
      <w:r>
        <w:t xml:space="preserve"> through the hottest part of the year. </w:t>
      </w:r>
    </w:p>
    <w:p w14:paraId="142B7D55" w14:textId="186BD661" w:rsidR="009A6633" w:rsidRDefault="009A6633" w:rsidP="009A6633">
      <w:pPr>
        <w:pStyle w:val="BodyText"/>
        <w:rPr>
          <w:rFonts w:cs="Arial"/>
          <w:b/>
          <w:bCs/>
          <w:sz w:val="16"/>
          <w:lang w:eastAsia="en-AU"/>
        </w:rPr>
      </w:pPr>
      <w:r>
        <w:rPr>
          <w:rFonts w:cs="Arial"/>
          <w:i/>
          <w:noProof/>
          <w:lang w:eastAsia="en-AU"/>
        </w:rPr>
        <w:drawing>
          <wp:inline distT="0" distB="0" distL="0" distR="0" wp14:anchorId="2D18037F" wp14:editId="5CC2387E">
            <wp:extent cx="3036498" cy="28963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mp_flow_17.18.png"/>
                    <pic:cNvPicPr/>
                  </pic:nvPicPr>
                  <pic:blipFill>
                    <a:blip r:embed="rId21">
                      <a:extLst>
                        <a:ext uri="{28A0092B-C50C-407E-A947-70E740481C1C}">
                          <a14:useLocalDpi xmlns:a14="http://schemas.microsoft.com/office/drawing/2010/main" val="0"/>
                        </a:ext>
                      </a:extLst>
                    </a:blip>
                    <a:stretch>
                      <a:fillRect/>
                    </a:stretch>
                  </pic:blipFill>
                  <pic:spPr>
                    <a:xfrm>
                      <a:off x="0" y="0"/>
                      <a:ext cx="3042157" cy="2901703"/>
                    </a:xfrm>
                    <a:prstGeom prst="rect">
                      <a:avLst/>
                    </a:prstGeom>
                  </pic:spPr>
                </pic:pic>
              </a:graphicData>
            </a:graphic>
          </wp:inline>
        </w:drawing>
      </w:r>
    </w:p>
    <w:p w14:paraId="766655DF" w14:textId="4634DEB9" w:rsidR="009A6633" w:rsidRDefault="009A6633" w:rsidP="009A6633">
      <w:pPr>
        <w:pStyle w:val="BodyText"/>
        <w:rPr>
          <w:rFonts w:cs="Arial"/>
          <w:i/>
          <w:lang w:eastAsia="en-AU"/>
        </w:rPr>
      </w:pPr>
      <w:r w:rsidRPr="008B393C">
        <w:rPr>
          <w:rFonts w:cs="Arial"/>
          <w:b/>
          <w:bCs/>
          <w:sz w:val="16"/>
          <w:lang w:eastAsia="en-AU"/>
        </w:rPr>
        <w:t xml:space="preserve">Figure </w:t>
      </w:r>
      <w:r w:rsidR="00232D36">
        <w:rPr>
          <w:rFonts w:cs="Arial"/>
          <w:b/>
          <w:bCs/>
          <w:sz w:val="16"/>
          <w:lang w:eastAsia="en-AU"/>
        </w:rPr>
        <w:t>3</w:t>
      </w:r>
      <w:r>
        <w:rPr>
          <w:rFonts w:cs="Arial"/>
          <w:b/>
          <w:bCs/>
          <w:sz w:val="16"/>
          <w:lang w:eastAsia="en-AU"/>
        </w:rPr>
        <w:t xml:space="preserve"> </w:t>
      </w:r>
      <w:r w:rsidRPr="008B393C">
        <w:rPr>
          <w:rFonts w:cs="Arial"/>
          <w:b/>
          <w:bCs/>
          <w:sz w:val="16"/>
          <w:lang w:eastAsia="en-AU"/>
        </w:rPr>
        <w:t>–</w:t>
      </w:r>
      <w:r>
        <w:rPr>
          <w:rFonts w:cs="Arial"/>
          <w:b/>
          <w:bCs/>
          <w:sz w:val="16"/>
          <w:lang w:eastAsia="en-AU"/>
        </w:rPr>
        <w:t xml:space="preserve"> River flow discharge recorded at Rochester in 2017/18 and VEFMAP vegetation survey timing for the three full surveys (dotted lines) and one additional part-survey (dashed line).</w:t>
      </w:r>
    </w:p>
    <w:p w14:paraId="61698E48" w14:textId="118C3C0A" w:rsidR="00C61F7C" w:rsidRPr="00050253" w:rsidRDefault="00C61F7C" w:rsidP="000355B7">
      <w:pPr>
        <w:pStyle w:val="Heading2"/>
        <w:jc w:val="both"/>
      </w:pPr>
      <w:r>
        <w:t xml:space="preserve">Methods </w:t>
      </w:r>
    </w:p>
    <w:p w14:paraId="26AEF908" w14:textId="4ABC6485" w:rsidR="000355B7" w:rsidRDefault="00D91064" w:rsidP="00D91064">
      <w:pPr>
        <w:pStyle w:val="BodyText"/>
      </w:pPr>
      <w:r w:rsidRPr="00981E86">
        <w:t>Survey methods are outlined in detail in VEFMAP Stage 6 Part B: Monitoring design and sampling methods (DELWP 2017b)</w:t>
      </w:r>
      <w:r>
        <w:t xml:space="preserve">. </w:t>
      </w:r>
      <w:r w:rsidR="00C64BA7">
        <w:t>T</w:t>
      </w:r>
      <w:r>
        <w:t>he surveys include a wide range of methods</w:t>
      </w:r>
      <w:r w:rsidR="001F11E0">
        <w:t>:</w:t>
      </w:r>
      <w:r>
        <w:t xml:space="preserve"> fine-scale vegetation measurements, broad-scale mapping, tree canopy assessments and hydrology assessments.</w:t>
      </w:r>
    </w:p>
    <w:p w14:paraId="539D5736" w14:textId="6DF2562C" w:rsidR="001D6804" w:rsidRDefault="004D2E08" w:rsidP="000355B7">
      <w:pPr>
        <w:pStyle w:val="Heading2"/>
        <w:jc w:val="both"/>
      </w:pPr>
      <w:r>
        <w:t>Survey observations</w:t>
      </w:r>
      <w:r w:rsidR="001D6804">
        <w:t xml:space="preserve"> </w:t>
      </w:r>
    </w:p>
    <w:p w14:paraId="55E7FDDD" w14:textId="5586F2B1" w:rsidR="00E04D28" w:rsidRDefault="000A2544" w:rsidP="00AE70E1">
      <w:pPr>
        <w:pStyle w:val="BodyText"/>
      </w:pPr>
      <w:r>
        <w:t>The</w:t>
      </w:r>
      <w:r w:rsidR="003E7CF9">
        <w:t xml:space="preserve"> first short fresh in September 2017 was </w:t>
      </w:r>
      <w:r w:rsidR="001E3DC8">
        <w:t xml:space="preserve">too brief to have any negative impact on </w:t>
      </w:r>
      <w:r w:rsidR="00E04D28">
        <w:t>terrestrial exotic species and we observed good vegetation growth of native and exotic plant</w:t>
      </w:r>
      <w:r w:rsidR="00C64BA7">
        <w:t>s</w:t>
      </w:r>
      <w:r w:rsidR="00E04D28">
        <w:t xml:space="preserve"> on the bank through this period</w:t>
      </w:r>
      <w:r w:rsidR="002B4591">
        <w:t>,</w:t>
      </w:r>
      <w:r w:rsidR="00E04D28">
        <w:t xml:space="preserve"> with plenty of water available for growth. This event was successful in encouraging growth and recruitment of seedlings, although many seedlings </w:t>
      </w:r>
      <w:r w:rsidR="00860016">
        <w:t>would also have recruited</w:t>
      </w:r>
      <w:r w:rsidR="00E04D28">
        <w:t xml:space="preserve"> earlier in the year.</w:t>
      </w:r>
    </w:p>
    <w:p w14:paraId="3D5FB8CD" w14:textId="35D6E045" w:rsidR="00E04D28" w:rsidRDefault="00E04D28" w:rsidP="00AE70E1">
      <w:pPr>
        <w:pStyle w:val="BodyText"/>
        <w:rPr>
          <w:rFonts w:cs="Arial"/>
          <w:b/>
          <w:bCs/>
          <w:sz w:val="16"/>
          <w:lang w:eastAsia="en-AU"/>
        </w:rPr>
      </w:pPr>
      <w:r>
        <w:t xml:space="preserve">The second event in November was double the duration and slightly higher in magnitude than the first. This event was too late in the season to have any negative impact on annual grasses, which had reached </w:t>
      </w:r>
      <w:r w:rsidR="00606E86">
        <w:t>maturity</w:t>
      </w:r>
      <w:r>
        <w:t xml:space="preserve"> just a week or two prior to the event. </w:t>
      </w:r>
      <w:r w:rsidR="00AE4D1C">
        <w:t xml:space="preserve">The duration did not kill the inundation tolerant native plants on the bank either, </w:t>
      </w:r>
      <w:r w:rsidR="00C64BA7">
        <w:t xml:space="preserve">including </w:t>
      </w:r>
      <w:r w:rsidR="00AE4D1C">
        <w:t>many seedlings. This event did result in increased recruitment of mono</w:t>
      </w:r>
      <w:r w:rsidR="00232D36">
        <w:t>cots on the river bank (Figure 4</w:t>
      </w:r>
      <w:r w:rsidR="00AE4D1C">
        <w:t>).</w:t>
      </w:r>
    </w:p>
    <w:p w14:paraId="432DBF1C" w14:textId="77777777" w:rsidR="00232D36" w:rsidRDefault="00232D36" w:rsidP="00AE70E1">
      <w:pPr>
        <w:pStyle w:val="BodyText"/>
        <w:rPr>
          <w:rFonts w:cs="Arial"/>
          <w:b/>
          <w:bCs/>
          <w:sz w:val="16"/>
          <w:lang w:eastAsia="en-AU"/>
        </w:rPr>
      </w:pPr>
    </w:p>
    <w:p w14:paraId="7FEBA120" w14:textId="77777777" w:rsidR="00232D36" w:rsidRDefault="00232D36" w:rsidP="00AE70E1">
      <w:pPr>
        <w:pStyle w:val="BodyText"/>
        <w:rPr>
          <w:rFonts w:cs="Arial"/>
          <w:b/>
          <w:bCs/>
          <w:sz w:val="16"/>
          <w:lang w:eastAsia="en-AU"/>
        </w:rPr>
      </w:pPr>
    </w:p>
    <w:p w14:paraId="1ABA9225" w14:textId="77777777" w:rsidR="00232D36" w:rsidRDefault="00232D36" w:rsidP="00AE70E1">
      <w:pPr>
        <w:pStyle w:val="BodyText"/>
        <w:rPr>
          <w:rFonts w:cs="Arial"/>
          <w:b/>
          <w:bCs/>
          <w:sz w:val="16"/>
          <w:lang w:eastAsia="en-AU"/>
        </w:rPr>
      </w:pPr>
    </w:p>
    <w:p w14:paraId="28A76764" w14:textId="1C50D390" w:rsidR="00AE70E1" w:rsidRDefault="00232D36" w:rsidP="00AE70E1">
      <w:pPr>
        <w:pStyle w:val="BodyText"/>
        <w:rPr>
          <w:rFonts w:cs="Arial"/>
          <w:b/>
          <w:bCs/>
          <w:sz w:val="16"/>
          <w:lang w:eastAsia="en-AU"/>
        </w:rPr>
      </w:pPr>
      <w:r>
        <w:rPr>
          <w:noProof/>
          <w:lang w:eastAsia="en-AU"/>
        </w:rPr>
        <w:lastRenderedPageBreak/>
        <w:drawing>
          <wp:anchor distT="0" distB="0" distL="114300" distR="114300" simplePos="0" relativeHeight="251656704" behindDoc="1" locked="0" layoutInCell="1" allowOverlap="1" wp14:anchorId="019D1E19" wp14:editId="21FE3050">
            <wp:simplePos x="0" y="0"/>
            <wp:positionH relativeFrom="page">
              <wp:posOffset>533781</wp:posOffset>
            </wp:positionH>
            <wp:positionV relativeFrom="page">
              <wp:posOffset>1458265</wp:posOffset>
            </wp:positionV>
            <wp:extent cx="3149600" cy="1771650"/>
            <wp:effectExtent l="0" t="0" r="0" b="0"/>
            <wp:wrapTight wrapText="bothSides">
              <wp:wrapPolygon edited="0">
                <wp:start x="0" y="0"/>
                <wp:lineTo x="0" y="21368"/>
                <wp:lineTo x="21426" y="21368"/>
                <wp:lineTo x="2142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149600"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70E1" w:rsidRPr="008B393C">
        <w:rPr>
          <w:rFonts w:cs="Arial"/>
          <w:b/>
          <w:bCs/>
          <w:sz w:val="16"/>
          <w:lang w:eastAsia="en-AU"/>
        </w:rPr>
        <w:t xml:space="preserve">Figure </w:t>
      </w:r>
      <w:r>
        <w:rPr>
          <w:rFonts w:cs="Arial"/>
          <w:b/>
          <w:bCs/>
          <w:sz w:val="16"/>
          <w:lang w:eastAsia="en-AU"/>
        </w:rPr>
        <w:t>4</w:t>
      </w:r>
      <w:r w:rsidR="00AE70E1">
        <w:rPr>
          <w:rFonts w:cs="Arial"/>
          <w:b/>
          <w:bCs/>
          <w:sz w:val="16"/>
          <w:lang w:eastAsia="en-AU"/>
        </w:rPr>
        <w:t xml:space="preserve"> </w:t>
      </w:r>
      <w:r w:rsidR="00AE70E1" w:rsidRPr="008B393C">
        <w:rPr>
          <w:rFonts w:cs="Arial"/>
          <w:b/>
          <w:bCs/>
          <w:sz w:val="16"/>
          <w:lang w:eastAsia="en-AU"/>
        </w:rPr>
        <w:t>–</w:t>
      </w:r>
      <w:r w:rsidR="00AE70E1">
        <w:rPr>
          <w:rFonts w:cs="Arial"/>
          <w:b/>
          <w:bCs/>
          <w:sz w:val="16"/>
          <w:lang w:eastAsia="en-AU"/>
        </w:rPr>
        <w:t xml:space="preserve"> </w:t>
      </w:r>
      <w:r w:rsidR="00AE4D1C">
        <w:rPr>
          <w:rFonts w:cs="Arial"/>
          <w:b/>
          <w:bCs/>
          <w:sz w:val="16"/>
          <w:lang w:eastAsia="en-AU"/>
        </w:rPr>
        <w:t>Monocot recruitment (grasses, sedges and rushes)</w:t>
      </w:r>
      <w:r w:rsidR="006470C9">
        <w:rPr>
          <w:rFonts w:cs="Arial"/>
          <w:b/>
          <w:bCs/>
          <w:sz w:val="16"/>
          <w:lang w:eastAsia="en-AU"/>
        </w:rPr>
        <w:t xml:space="preserve"> on the river bank </w:t>
      </w:r>
      <w:r w:rsidR="00AE4D1C">
        <w:rPr>
          <w:rFonts w:cs="Arial"/>
          <w:b/>
          <w:bCs/>
          <w:sz w:val="16"/>
          <w:lang w:eastAsia="en-AU"/>
        </w:rPr>
        <w:t>following the November fresh in 2017</w:t>
      </w:r>
      <w:r w:rsidR="00AE70E1">
        <w:rPr>
          <w:rFonts w:cs="Arial"/>
          <w:b/>
          <w:bCs/>
          <w:sz w:val="16"/>
          <w:lang w:eastAsia="en-AU"/>
        </w:rPr>
        <w:t>.</w:t>
      </w:r>
    </w:p>
    <w:p w14:paraId="28229E03" w14:textId="60BF7E69" w:rsidR="00347A3F" w:rsidRDefault="00AE4D1C" w:rsidP="00347A3F">
      <w:pPr>
        <w:pStyle w:val="BodyText"/>
      </w:pPr>
      <w:r>
        <w:t xml:space="preserve">The third major event on the Campaspe River in 2017/18 was a long high flow that was released as a consumptive delivery, not an environmental flow. This event was not </w:t>
      </w:r>
      <w:r w:rsidR="00CC4578">
        <w:t>very</w:t>
      </w:r>
      <w:r>
        <w:t xml:space="preserve"> high but remained for far longer than expected under natural flows. Plants that are very tolerant of inundation (mostly native) were mostly very successful in persisting through this long period of flow, but only if they were well enough established. Plants that recruited in winter were often large enough by this time to persist, while </w:t>
      </w:r>
      <w:r w:rsidR="00C64BA7">
        <w:t xml:space="preserve">most of </w:t>
      </w:r>
      <w:r>
        <w:t>the monocot recruits from the November fresh were killed by the flow.</w:t>
      </w:r>
    </w:p>
    <w:p w14:paraId="451383E2" w14:textId="1523C350" w:rsidR="001D6804" w:rsidRDefault="00756752" w:rsidP="00CE5E92">
      <w:pPr>
        <w:pStyle w:val="BodyText"/>
      </w:pPr>
      <w:r>
        <w:rPr>
          <w:noProof/>
        </w:rPr>
        <w:drawing>
          <wp:anchor distT="0" distB="0" distL="114300" distR="114300" simplePos="0" relativeHeight="251655680" behindDoc="0" locked="0" layoutInCell="1" allowOverlap="1" wp14:anchorId="71EE8300" wp14:editId="4A93B3BE">
            <wp:simplePos x="0" y="0"/>
            <wp:positionH relativeFrom="column">
              <wp:posOffset>3328670</wp:posOffset>
            </wp:positionH>
            <wp:positionV relativeFrom="paragraph">
              <wp:posOffset>478841</wp:posOffset>
            </wp:positionV>
            <wp:extent cx="3146425" cy="1804670"/>
            <wp:effectExtent l="0" t="0" r="0" b="5080"/>
            <wp:wrapTight wrapText="bothSides">
              <wp:wrapPolygon edited="0">
                <wp:start x="0" y="0"/>
                <wp:lineTo x="0" y="21433"/>
                <wp:lineTo x="21447" y="21433"/>
                <wp:lineTo x="2144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3146425" cy="1804670"/>
                    </a:xfrm>
                    <a:prstGeom prst="rect">
                      <a:avLst/>
                    </a:prstGeom>
                    <a:ln>
                      <a:noFill/>
                    </a:ln>
                    <a:extLst>
                      <a:ext uri="{53640926-AAD7-44D8-BBD7-CCE9431645EC}">
                        <a14:shadowObscured xmlns:a14="http://schemas.microsoft.com/office/drawing/2010/main"/>
                      </a:ext>
                    </a:extLst>
                  </pic:spPr>
                </pic:pic>
              </a:graphicData>
            </a:graphic>
          </wp:anchor>
        </w:drawing>
      </w:r>
      <w:r w:rsidR="00E7535E">
        <w:t>After the long summer high flow event, we recorded the recruitment of a new cohort of plants that will be monitored during surveys of the same sites in 2018/19.</w:t>
      </w:r>
    </w:p>
    <w:p w14:paraId="7770CBA8" w14:textId="2B7A7D40" w:rsidR="001D6016" w:rsidRDefault="001D6016" w:rsidP="001D6016">
      <w:pPr>
        <w:pStyle w:val="Heading2"/>
        <w:jc w:val="both"/>
      </w:pPr>
      <w:r>
        <w:t xml:space="preserve">Grazing </w:t>
      </w:r>
      <w:proofErr w:type="spellStart"/>
      <w:r>
        <w:t>Exclosures</w:t>
      </w:r>
      <w:proofErr w:type="spellEnd"/>
      <w:r>
        <w:t xml:space="preserve"> </w:t>
      </w:r>
    </w:p>
    <w:p w14:paraId="3D41D3A8" w14:textId="7E46F6C8" w:rsidR="001D6016" w:rsidRDefault="001D6016" w:rsidP="001D6016">
      <w:pPr>
        <w:pStyle w:val="BodyText"/>
      </w:pPr>
      <w:r>
        <w:t>Six</w:t>
      </w:r>
      <w:r w:rsidRPr="00981E86">
        <w:t xml:space="preserve"> grazing </w:t>
      </w:r>
      <w:proofErr w:type="spellStart"/>
      <w:r w:rsidRPr="00981E86">
        <w:t>exclosure</w:t>
      </w:r>
      <w:proofErr w:type="spellEnd"/>
      <w:r w:rsidRPr="00981E86">
        <w:t xml:space="preserve"> plots </w:t>
      </w:r>
      <w:r w:rsidR="008D4470">
        <w:t>have been</w:t>
      </w:r>
      <w:r w:rsidRPr="00981E86">
        <w:t xml:space="preserve"> constructed on th</w:t>
      </w:r>
      <w:r>
        <w:t>e banks of the Campaspe River across</w:t>
      </w:r>
      <w:r w:rsidRPr="00981E86">
        <w:t xml:space="preserve"> </w:t>
      </w:r>
      <w:r>
        <w:t>three</w:t>
      </w:r>
      <w:r w:rsidRPr="00981E86">
        <w:t xml:space="preserve"> sites</w:t>
      </w:r>
      <w:r w:rsidR="00801498">
        <w:t>;</w:t>
      </w:r>
      <w:r w:rsidRPr="00981E86">
        <w:t xml:space="preserve"> </w:t>
      </w:r>
      <w:r w:rsidR="00801498">
        <w:t xml:space="preserve">these </w:t>
      </w:r>
      <w:r w:rsidRPr="00981E86">
        <w:t xml:space="preserve">will continue to be surveyed </w:t>
      </w:r>
      <w:r>
        <w:t>in 2018/19</w:t>
      </w:r>
      <w:r w:rsidRPr="00981E86">
        <w:t xml:space="preserve">. </w:t>
      </w:r>
      <w:r w:rsidR="00E7535E">
        <w:t>Each site ha</w:t>
      </w:r>
      <w:r w:rsidR="001F11E0">
        <w:t>s</w:t>
      </w:r>
      <w:r w:rsidR="00E7535E">
        <w:t xml:space="preserve"> river frontage that </w:t>
      </w:r>
      <w:r w:rsidR="00801498">
        <w:t>is</w:t>
      </w:r>
      <w:r w:rsidR="00E7535E">
        <w:t xml:space="preserve"> </w:t>
      </w:r>
      <w:r w:rsidR="00071354">
        <w:t xml:space="preserve">intermittently </w:t>
      </w:r>
      <w:r w:rsidR="00E7535E">
        <w:t xml:space="preserve">grazed by livestock. </w:t>
      </w:r>
      <w:r w:rsidR="007B1EBC">
        <w:t xml:space="preserve">Evidence from the </w:t>
      </w:r>
      <w:proofErr w:type="spellStart"/>
      <w:r w:rsidR="007B1EBC">
        <w:t>exclosure</w:t>
      </w:r>
      <w:proofErr w:type="spellEnd"/>
      <w:r w:rsidR="007B1EBC">
        <w:t xml:space="preserve"> plots during 2017/18 shows </w:t>
      </w:r>
      <w:r w:rsidR="00071354">
        <w:t xml:space="preserve">livestock impacts depend heavily on the </w:t>
      </w:r>
      <w:r w:rsidR="00C64BA7">
        <w:t xml:space="preserve">type of livestock (e.g. cattle or sheep), the </w:t>
      </w:r>
      <w:r w:rsidR="00071354">
        <w:t>number of individuals</w:t>
      </w:r>
      <w:r w:rsidR="00C64BA7">
        <w:t xml:space="preserve"> and</w:t>
      </w:r>
      <w:r w:rsidR="00071354">
        <w:t xml:space="preserve"> the duration of grazing. Under light grazing, the vegetation </w:t>
      </w:r>
      <w:r w:rsidR="00C64BA7">
        <w:t>can</w:t>
      </w:r>
      <w:r w:rsidR="00071354">
        <w:t xml:space="preserve"> persist reasonably well and there seems to be a suitable balance between grazing pressure and growth. However, in most cases the grazing pressure was too high and the negative impacts to native riparian vegetation </w:t>
      </w:r>
      <w:r w:rsidR="00C64BA7">
        <w:t xml:space="preserve">were </w:t>
      </w:r>
      <w:r w:rsidR="00071354">
        <w:t xml:space="preserve">significant. The magnitude of the difference is highlighted </w:t>
      </w:r>
      <w:r w:rsidR="007B1EBC">
        <w:t xml:space="preserve">through comparison of the vegetation </w:t>
      </w:r>
      <w:r w:rsidR="00071354">
        <w:t>in</w:t>
      </w:r>
      <w:r w:rsidR="007B1EBC">
        <w:t>side and outside</w:t>
      </w:r>
      <w:r w:rsidR="00071354">
        <w:t xml:space="preserve"> the grazing</w:t>
      </w:r>
      <w:r w:rsidR="00B837BD">
        <w:t xml:space="preserve"> </w:t>
      </w:r>
      <w:proofErr w:type="spellStart"/>
      <w:r w:rsidR="00B837BD">
        <w:t>exclosures</w:t>
      </w:r>
      <w:proofErr w:type="spellEnd"/>
      <w:r w:rsidR="007B1EBC">
        <w:t>. There was</w:t>
      </w:r>
      <w:r w:rsidR="00071354">
        <w:t xml:space="preserve"> a clear reduction in native vegetation cover in response to grazing</w:t>
      </w:r>
      <w:r w:rsidR="007B1EBC">
        <w:t xml:space="preserve"> (outside the </w:t>
      </w:r>
      <w:proofErr w:type="spellStart"/>
      <w:r w:rsidR="007B1EBC">
        <w:t>exclosure</w:t>
      </w:r>
      <w:proofErr w:type="spellEnd"/>
      <w:r w:rsidR="007B1EBC">
        <w:t xml:space="preserve"> plots)</w:t>
      </w:r>
      <w:r w:rsidR="00071354">
        <w:t xml:space="preserve"> and only the least palatable plants persist</w:t>
      </w:r>
      <w:r w:rsidR="00DF67E5">
        <w:t>ed</w:t>
      </w:r>
      <w:r w:rsidR="00C64BA7">
        <w:t xml:space="preserve"> (Figure 5)</w:t>
      </w:r>
      <w:r w:rsidR="00071354">
        <w:t>.</w:t>
      </w:r>
    </w:p>
    <w:p w14:paraId="3E28107C" w14:textId="67AE044D" w:rsidR="00071354" w:rsidRPr="00981E86" w:rsidRDefault="00756752" w:rsidP="001D6016">
      <w:pPr>
        <w:pStyle w:val="BodyText"/>
      </w:pPr>
      <w:r>
        <w:t>Typically, sheep cause less damage to both the bank (e.g. pugging) and instream vegetation because of their smaller size compared to cows, and their tendency to not enter water as commonly as cows. However, sheep can cause significant damage where they are in high abundance or when they graze for long periods.</w:t>
      </w:r>
    </w:p>
    <w:p w14:paraId="1E1551A6" w14:textId="7AEF0DE7" w:rsidR="001D6016" w:rsidRPr="00B709F2" w:rsidRDefault="00C67DDD" w:rsidP="001D6016">
      <w:pPr>
        <w:pStyle w:val="BodyText"/>
      </w:pPr>
      <w:r>
        <w:rPr>
          <w:i/>
          <w:noProof/>
          <w:lang w:eastAsia="en-AU"/>
        </w:rPr>
        <w:drawing>
          <wp:anchor distT="0" distB="0" distL="114300" distR="114300" simplePos="0" relativeHeight="251659776" behindDoc="0" locked="0" layoutInCell="1" allowOverlap="1" wp14:anchorId="5AF5533C" wp14:editId="6B19DECB">
            <wp:simplePos x="0" y="0"/>
            <wp:positionH relativeFrom="column">
              <wp:posOffset>-940</wp:posOffset>
            </wp:positionH>
            <wp:positionV relativeFrom="paragraph">
              <wp:posOffset>712572</wp:posOffset>
            </wp:positionV>
            <wp:extent cx="3149600" cy="1771650"/>
            <wp:effectExtent l="0" t="0" r="0" b="0"/>
            <wp:wrapTight wrapText="bothSides">
              <wp:wrapPolygon edited="0">
                <wp:start x="0" y="0"/>
                <wp:lineTo x="0" y="21368"/>
                <wp:lineTo x="21426" y="21368"/>
                <wp:lineTo x="2142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lh4.googleusercontent.com/C4cVBdq1iQEOU-fCn_J8ekAEhlVzAJkT2KaNzwgwcWIzfJdpbRgQp-78YW1cNCMjuitPanDcGs6CDTHw_kDGBwhyUNl6m4wV5U9Vs6Dib4DJOs5wZUUQfPmXbJq8Kp8UYedjhZNCDw3Xeg481A"/>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149600"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1354">
        <w:t xml:space="preserve">In order to realise any benefits of environmental water for native vegetation, </w:t>
      </w:r>
      <w:bookmarkStart w:id="4" w:name="_Hlk522800273"/>
      <w:r w:rsidR="00071354">
        <w:t xml:space="preserve">it will be important to continue to manage the level of grazing </w:t>
      </w:r>
      <w:r w:rsidR="00756752">
        <w:t xml:space="preserve">at all sites with livestock access </w:t>
      </w:r>
      <w:r w:rsidR="00071354">
        <w:t xml:space="preserve">throughout the river. </w:t>
      </w:r>
      <w:r w:rsidR="001D6016" w:rsidRPr="00B709F2">
        <w:rPr>
          <w:i/>
        </w:rPr>
        <w:t xml:space="preserve"> </w:t>
      </w:r>
      <w:bookmarkEnd w:id="4"/>
    </w:p>
    <w:p w14:paraId="2161B5F7" w14:textId="5487DB25" w:rsidR="001D6016" w:rsidRPr="00981E86" w:rsidRDefault="00B837BD" w:rsidP="001D6016">
      <w:pPr>
        <w:pStyle w:val="BodyText"/>
      </w:pPr>
      <w:r>
        <w:rPr>
          <w:rFonts w:cs="Arial"/>
          <w:b/>
          <w:bCs/>
          <w:sz w:val="16"/>
          <w:lang w:eastAsia="en-AU"/>
        </w:rPr>
        <w:t>Figure 5</w:t>
      </w:r>
      <w:r w:rsidR="001D6016" w:rsidRPr="008B393C">
        <w:rPr>
          <w:rFonts w:cs="Arial"/>
          <w:b/>
          <w:bCs/>
          <w:sz w:val="16"/>
          <w:lang w:eastAsia="en-AU"/>
        </w:rPr>
        <w:t xml:space="preserve"> – </w:t>
      </w:r>
      <w:r w:rsidR="001D6016">
        <w:rPr>
          <w:rFonts w:cs="Arial"/>
          <w:b/>
          <w:bCs/>
          <w:sz w:val="16"/>
          <w:lang w:eastAsia="en-AU"/>
        </w:rPr>
        <w:t xml:space="preserve">A </w:t>
      </w:r>
      <w:r w:rsidR="00C64BA7">
        <w:rPr>
          <w:rFonts w:cs="Arial"/>
          <w:b/>
          <w:bCs/>
          <w:sz w:val="16"/>
          <w:lang w:eastAsia="en-AU"/>
        </w:rPr>
        <w:t xml:space="preserve">comparison of vegetation inside and outside a </w:t>
      </w:r>
      <w:r w:rsidR="001D6016">
        <w:rPr>
          <w:rFonts w:cs="Arial"/>
          <w:b/>
          <w:bCs/>
          <w:sz w:val="16"/>
          <w:lang w:eastAsia="en-AU"/>
        </w:rPr>
        <w:t xml:space="preserve">grazing </w:t>
      </w:r>
      <w:proofErr w:type="spellStart"/>
      <w:r w:rsidR="001D6016">
        <w:rPr>
          <w:rFonts w:cs="Arial"/>
          <w:b/>
          <w:bCs/>
          <w:sz w:val="16"/>
          <w:lang w:eastAsia="en-AU"/>
        </w:rPr>
        <w:t>exclosure</w:t>
      </w:r>
      <w:proofErr w:type="spellEnd"/>
      <w:r w:rsidR="001D6016">
        <w:rPr>
          <w:rFonts w:cs="Arial"/>
          <w:b/>
          <w:bCs/>
          <w:sz w:val="16"/>
          <w:lang w:eastAsia="en-AU"/>
        </w:rPr>
        <w:t xml:space="preserve"> at </w:t>
      </w:r>
      <w:proofErr w:type="spellStart"/>
      <w:r w:rsidR="00E7535E">
        <w:rPr>
          <w:rFonts w:cs="Arial"/>
          <w:b/>
          <w:bCs/>
          <w:sz w:val="16"/>
          <w:lang w:eastAsia="en-AU"/>
        </w:rPr>
        <w:t>Doaks</w:t>
      </w:r>
      <w:proofErr w:type="spellEnd"/>
      <w:r w:rsidR="00E7535E">
        <w:rPr>
          <w:rFonts w:cs="Arial"/>
          <w:b/>
          <w:bCs/>
          <w:sz w:val="16"/>
          <w:lang w:eastAsia="en-AU"/>
        </w:rPr>
        <w:t xml:space="preserve"> Reserve</w:t>
      </w:r>
      <w:r w:rsidR="001D6016">
        <w:rPr>
          <w:rFonts w:cs="Arial"/>
          <w:b/>
          <w:bCs/>
          <w:sz w:val="16"/>
          <w:lang w:eastAsia="en-AU"/>
        </w:rPr>
        <w:t>.</w:t>
      </w:r>
    </w:p>
    <w:p w14:paraId="3C8E87B8" w14:textId="7EB9E541" w:rsidR="001D6016" w:rsidRPr="00981E86" w:rsidRDefault="001D6016" w:rsidP="001D6016">
      <w:pPr>
        <w:pStyle w:val="Heading2"/>
      </w:pPr>
      <w:r w:rsidRPr="00981E86">
        <w:t>Soil moisture</w:t>
      </w:r>
    </w:p>
    <w:p w14:paraId="649D0083" w14:textId="5AE35A84" w:rsidR="001F11E0" w:rsidRDefault="000565C5" w:rsidP="008D4470">
      <w:pPr>
        <w:jc w:val="both"/>
        <w:rPr>
          <w:b/>
          <w:bCs/>
          <w:sz w:val="16"/>
        </w:rPr>
      </w:pPr>
      <w:r w:rsidRPr="00981E86">
        <w:t xml:space="preserve">Six soil moisture recording probes </w:t>
      </w:r>
      <w:r w:rsidR="008D4470">
        <w:t>have been</w:t>
      </w:r>
      <w:r w:rsidRPr="00981E86">
        <w:t xml:space="preserve"> installed on the Campaspe River </w:t>
      </w:r>
      <w:r w:rsidR="008D4470">
        <w:t xml:space="preserve">at </w:t>
      </w:r>
      <w:r w:rsidRPr="00981E86">
        <w:t>three sites.</w:t>
      </w:r>
      <w:r>
        <w:t xml:space="preserve"> </w:t>
      </w:r>
      <w:r w:rsidR="001D6016" w:rsidRPr="00981E86">
        <w:t xml:space="preserve">Soil moisture monitoring will continue </w:t>
      </w:r>
      <w:r w:rsidR="008D4470">
        <w:t>at these sites</w:t>
      </w:r>
      <w:r w:rsidR="001D6016" w:rsidRPr="00981E86">
        <w:t xml:space="preserve"> </w:t>
      </w:r>
      <w:r>
        <w:t>through 2018/19</w:t>
      </w:r>
      <w:r w:rsidR="001D6016" w:rsidRPr="00981E86">
        <w:t>.</w:t>
      </w:r>
      <w:r w:rsidR="00756752">
        <w:t xml:space="preserve"> </w:t>
      </w:r>
      <w:r w:rsidR="001D6016" w:rsidRPr="00981E86">
        <w:t>Each probe records soil moisture and temperature at 10 cm intervals along its length</w:t>
      </w:r>
      <w:r w:rsidR="00164BE2">
        <w:t>,</w:t>
      </w:r>
      <w:r w:rsidR="001D6016" w:rsidRPr="00981E86">
        <w:t xml:space="preserve"> to 85 cm deep. Data are continuously recorded every hour.</w:t>
      </w:r>
    </w:p>
    <w:p w14:paraId="3C7DDB09" w14:textId="38815837" w:rsidR="007C5921" w:rsidRDefault="007C5921" w:rsidP="007C5921">
      <w:pPr>
        <w:pStyle w:val="BodyText"/>
      </w:pPr>
      <w:r w:rsidRPr="008B393C">
        <w:rPr>
          <w:rFonts w:cs="Arial"/>
          <w:b/>
          <w:bCs/>
          <w:sz w:val="16"/>
          <w:lang w:eastAsia="en-AU"/>
        </w:rPr>
        <w:t xml:space="preserve">Figure </w:t>
      </w:r>
      <w:r>
        <w:rPr>
          <w:rFonts w:cs="Arial"/>
          <w:b/>
          <w:bCs/>
          <w:sz w:val="16"/>
          <w:lang w:eastAsia="en-AU"/>
        </w:rPr>
        <w:t>6</w:t>
      </w:r>
      <w:r w:rsidRPr="008B393C">
        <w:rPr>
          <w:rFonts w:cs="Arial"/>
          <w:b/>
          <w:bCs/>
          <w:sz w:val="16"/>
          <w:lang w:eastAsia="en-AU"/>
        </w:rPr>
        <w:t xml:space="preserve"> – </w:t>
      </w:r>
      <w:r>
        <w:rPr>
          <w:rFonts w:cs="Arial"/>
          <w:b/>
          <w:bCs/>
          <w:sz w:val="16"/>
          <w:lang w:eastAsia="en-AU"/>
        </w:rPr>
        <w:t xml:space="preserve">Soil moisture monitoring at </w:t>
      </w:r>
      <w:proofErr w:type="spellStart"/>
      <w:r>
        <w:rPr>
          <w:rFonts w:cs="Arial"/>
          <w:b/>
          <w:bCs/>
          <w:sz w:val="16"/>
          <w:lang w:eastAsia="en-AU"/>
        </w:rPr>
        <w:t>Doaks</w:t>
      </w:r>
      <w:proofErr w:type="spellEnd"/>
      <w:r>
        <w:rPr>
          <w:rFonts w:cs="Arial"/>
          <w:b/>
          <w:bCs/>
          <w:sz w:val="16"/>
          <w:lang w:eastAsia="en-AU"/>
        </w:rPr>
        <w:t xml:space="preserve"> Reserve.</w:t>
      </w:r>
    </w:p>
    <w:p w14:paraId="4057AAF9" w14:textId="77777777" w:rsidR="00CC4578" w:rsidRDefault="007C5921" w:rsidP="00CE5E92">
      <w:pPr>
        <w:pStyle w:val="BodyText"/>
      </w:pPr>
      <w:r>
        <w:t>The two freshes in spring and summer</w:t>
      </w:r>
      <w:r w:rsidR="001D6804" w:rsidRPr="00D543E0">
        <w:t xml:space="preserve"> 2017 </w:t>
      </w:r>
      <w:r w:rsidR="00606E86">
        <w:t>increased</w:t>
      </w:r>
      <w:r>
        <w:t xml:space="preserve"> soil moisture levels on the river bank</w:t>
      </w:r>
      <w:r w:rsidR="001D6804" w:rsidRPr="00D543E0">
        <w:t xml:space="preserve">. At the </w:t>
      </w:r>
      <w:r w:rsidR="00606E86" w:rsidRPr="00D543E0">
        <w:t>Bryant’s</w:t>
      </w:r>
      <w:r w:rsidR="00B10BC3">
        <w:t xml:space="preserve"> Lane</w:t>
      </w:r>
      <w:r w:rsidR="001D6804" w:rsidRPr="00D543E0">
        <w:t xml:space="preserve"> site,</w:t>
      </w:r>
      <w:r>
        <w:t xml:space="preserve"> the bank response was different for locations low on the bank compared to higher on the bank. Elevations low on the bank remained almost saturated at all depths (apart from the top 5cm through winter to summer (Figure 7). In contrast, at elevations higher up the bank, the soil moisture decreased between flow events and the two freshes in September and December increased soil moisture throughout the depth profile (Figure 8).</w:t>
      </w:r>
      <w:r w:rsidR="001D6804" w:rsidRPr="00D543E0">
        <w:t xml:space="preserve"> </w:t>
      </w:r>
    </w:p>
    <w:p w14:paraId="785A3B6E" w14:textId="4FD1D7FB" w:rsidR="00BD651A" w:rsidRDefault="00355B1A" w:rsidP="00CE5E92">
      <w:pPr>
        <w:pStyle w:val="BodyText"/>
      </w:pPr>
      <w:r>
        <w:t xml:space="preserve">Similar patterns were found at the other recording sites, with differences depending on the exact position of the </w:t>
      </w:r>
      <w:r w:rsidR="00606E86">
        <w:t>probe</w:t>
      </w:r>
      <w:r>
        <w:t xml:space="preserve">, the soil type and the flow at each location. </w:t>
      </w:r>
    </w:p>
    <w:p w14:paraId="746363F5" w14:textId="1A0D5088" w:rsidR="00355B1A" w:rsidRDefault="00355B1A" w:rsidP="00355B1A">
      <w:pPr>
        <w:pStyle w:val="BodyText"/>
        <w:jc w:val="center"/>
      </w:pPr>
      <w:r>
        <w:rPr>
          <w:noProof/>
          <w:lang w:eastAsia="en-AU"/>
        </w:rPr>
        <w:lastRenderedPageBreak/>
        <w:drawing>
          <wp:inline distT="0" distB="0" distL="0" distR="0" wp14:anchorId="0BD727E2" wp14:editId="75094353">
            <wp:extent cx="3087014" cy="295631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2R_2.PNG"/>
                    <pic:cNvPicPr/>
                  </pic:nvPicPr>
                  <pic:blipFill>
                    <a:blip r:embed="rId25">
                      <a:extLst>
                        <a:ext uri="{28A0092B-C50C-407E-A947-70E740481C1C}">
                          <a14:useLocalDpi xmlns:a14="http://schemas.microsoft.com/office/drawing/2010/main" val="0"/>
                        </a:ext>
                      </a:extLst>
                    </a:blip>
                    <a:stretch>
                      <a:fillRect/>
                    </a:stretch>
                  </pic:blipFill>
                  <pic:spPr>
                    <a:xfrm>
                      <a:off x="0" y="0"/>
                      <a:ext cx="3098008" cy="2966842"/>
                    </a:xfrm>
                    <a:prstGeom prst="rect">
                      <a:avLst/>
                    </a:prstGeom>
                  </pic:spPr>
                </pic:pic>
              </a:graphicData>
            </a:graphic>
          </wp:inline>
        </w:drawing>
      </w:r>
    </w:p>
    <w:p w14:paraId="79FE3523" w14:textId="385C5622" w:rsidR="00355B1A" w:rsidRDefault="00355B1A" w:rsidP="000565C5">
      <w:pPr>
        <w:pStyle w:val="BodyText"/>
      </w:pPr>
      <w:r w:rsidRPr="008B393C">
        <w:rPr>
          <w:rFonts w:cs="Arial"/>
          <w:b/>
          <w:bCs/>
          <w:sz w:val="16"/>
          <w:lang w:eastAsia="en-AU"/>
        </w:rPr>
        <w:t xml:space="preserve">Figure </w:t>
      </w:r>
      <w:r>
        <w:rPr>
          <w:rFonts w:cs="Arial"/>
          <w:b/>
          <w:bCs/>
          <w:sz w:val="16"/>
          <w:lang w:eastAsia="en-AU"/>
        </w:rPr>
        <w:t>7</w:t>
      </w:r>
      <w:r w:rsidRPr="008B393C">
        <w:rPr>
          <w:rFonts w:cs="Arial"/>
          <w:b/>
          <w:bCs/>
          <w:sz w:val="16"/>
          <w:lang w:eastAsia="en-AU"/>
        </w:rPr>
        <w:t xml:space="preserve"> – </w:t>
      </w:r>
      <w:r>
        <w:rPr>
          <w:rFonts w:cs="Arial"/>
          <w:b/>
          <w:bCs/>
          <w:sz w:val="16"/>
          <w:lang w:eastAsia="en-AU"/>
        </w:rPr>
        <w:t xml:space="preserve">Soil moisture monitoring at </w:t>
      </w:r>
      <w:r w:rsidR="00606E86">
        <w:rPr>
          <w:rFonts w:cs="Arial"/>
          <w:b/>
          <w:bCs/>
          <w:sz w:val="16"/>
          <w:lang w:eastAsia="en-AU"/>
        </w:rPr>
        <w:t>Bryant’s</w:t>
      </w:r>
      <w:r>
        <w:rPr>
          <w:rFonts w:cs="Arial"/>
          <w:b/>
          <w:bCs/>
          <w:sz w:val="16"/>
          <w:lang w:eastAsia="en-AU"/>
        </w:rPr>
        <w:t xml:space="preserve"> lane, low on the river bank, close to the baseflow water’s edge.</w:t>
      </w:r>
    </w:p>
    <w:p w14:paraId="70D84FA3" w14:textId="2B134139" w:rsidR="00355B1A" w:rsidRDefault="00355B1A" w:rsidP="00355B1A">
      <w:pPr>
        <w:pStyle w:val="BodyText"/>
      </w:pPr>
      <w:r>
        <w:rPr>
          <w:noProof/>
          <w:lang w:eastAsia="en-AU"/>
        </w:rPr>
        <w:drawing>
          <wp:inline distT="0" distB="0" distL="0" distR="0" wp14:anchorId="42CA1F9F" wp14:editId="7F68B332">
            <wp:extent cx="3122309" cy="2969971"/>
            <wp:effectExtent l="0" t="0" r="190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6197" cy="2973669"/>
                    </a:xfrm>
                    <a:prstGeom prst="rect">
                      <a:avLst/>
                    </a:prstGeom>
                  </pic:spPr>
                </pic:pic>
              </a:graphicData>
            </a:graphic>
          </wp:inline>
        </w:drawing>
      </w:r>
      <w:r w:rsidR="001D6804" w:rsidRPr="00D543E0">
        <w:t xml:space="preserve"> </w:t>
      </w:r>
      <w:r w:rsidRPr="008B393C">
        <w:rPr>
          <w:rFonts w:cs="Arial"/>
          <w:b/>
          <w:bCs/>
          <w:sz w:val="16"/>
          <w:lang w:eastAsia="en-AU"/>
        </w:rPr>
        <w:t xml:space="preserve">Figure </w:t>
      </w:r>
      <w:r>
        <w:rPr>
          <w:rFonts w:cs="Arial"/>
          <w:b/>
          <w:bCs/>
          <w:sz w:val="16"/>
          <w:lang w:eastAsia="en-AU"/>
        </w:rPr>
        <w:t>8</w:t>
      </w:r>
      <w:r w:rsidRPr="008B393C">
        <w:rPr>
          <w:rFonts w:cs="Arial"/>
          <w:b/>
          <w:bCs/>
          <w:sz w:val="16"/>
          <w:lang w:eastAsia="en-AU"/>
        </w:rPr>
        <w:t xml:space="preserve"> – </w:t>
      </w:r>
      <w:r>
        <w:rPr>
          <w:rFonts w:cs="Arial"/>
          <w:b/>
          <w:bCs/>
          <w:sz w:val="16"/>
          <w:lang w:eastAsia="en-AU"/>
        </w:rPr>
        <w:t xml:space="preserve">Soil moisture monitoring at </w:t>
      </w:r>
      <w:r w:rsidR="00606E86">
        <w:rPr>
          <w:rFonts w:cs="Arial"/>
          <w:b/>
          <w:bCs/>
          <w:sz w:val="16"/>
          <w:lang w:eastAsia="en-AU"/>
        </w:rPr>
        <w:t>Bryant’s</w:t>
      </w:r>
      <w:r>
        <w:rPr>
          <w:rFonts w:cs="Arial"/>
          <w:b/>
          <w:bCs/>
          <w:sz w:val="16"/>
          <w:lang w:eastAsia="en-AU"/>
        </w:rPr>
        <w:t xml:space="preserve"> lane, higher on the river bank, a few metres up from the baseflow water’s edge.</w:t>
      </w:r>
    </w:p>
    <w:p w14:paraId="670D7130" w14:textId="3F5E1050" w:rsidR="00DD7DED" w:rsidRDefault="00C50B7D" w:rsidP="000355B7">
      <w:pPr>
        <w:pStyle w:val="Heading2"/>
        <w:jc w:val="both"/>
      </w:pPr>
      <w:r>
        <w:t>Summary</w:t>
      </w:r>
    </w:p>
    <w:p w14:paraId="01C9163D" w14:textId="064E7316" w:rsidR="00F065FC" w:rsidRDefault="00F065FC" w:rsidP="000355B7">
      <w:pPr>
        <w:pStyle w:val="BodyText"/>
      </w:pPr>
      <w:r w:rsidRPr="00DD7DED">
        <w:t xml:space="preserve">Using multiple methods </w:t>
      </w:r>
      <w:r>
        <w:t xml:space="preserve">and surveying at regular intervals </w:t>
      </w:r>
      <w:r w:rsidRPr="00DD7DED">
        <w:t>to directly address the VEFMAP Stage 6 monitoring objectives</w:t>
      </w:r>
      <w:r>
        <w:t>,</w:t>
      </w:r>
      <w:r w:rsidRPr="00DD7DED">
        <w:t xml:space="preserve"> </w:t>
      </w:r>
      <w:r>
        <w:t xml:space="preserve">the program </w:t>
      </w:r>
      <w:r w:rsidRPr="00DD7DED">
        <w:t>has so far b</w:t>
      </w:r>
      <w:r>
        <w:t>e</w:t>
      </w:r>
      <w:r w:rsidRPr="00DD7DED">
        <w:t>e</w:t>
      </w:r>
      <w:r>
        <w:t>n</w:t>
      </w:r>
      <w:r w:rsidRPr="00DD7DED">
        <w:t xml:space="preserve"> </w:t>
      </w:r>
      <w:r>
        <w:t>successful in evaluating vegetation responses to flows. T</w:t>
      </w:r>
      <w:r w:rsidRPr="00DD7DED">
        <w:t xml:space="preserve">he </w:t>
      </w:r>
      <w:r>
        <w:t>observations</w:t>
      </w:r>
      <w:r w:rsidRPr="00DD7DED">
        <w:t xml:space="preserve"> </w:t>
      </w:r>
      <w:r>
        <w:t>summarised here</w:t>
      </w:r>
      <w:r w:rsidRPr="00DD7DED">
        <w:t xml:space="preserve"> </w:t>
      </w:r>
      <w:r>
        <w:t>form part of a larger story relating to vegetation responses to environmental water</w:t>
      </w:r>
      <w:r w:rsidR="00CC4578">
        <w:t>. Further information on the other systems surveyed and research projects is also available.</w:t>
      </w:r>
    </w:p>
    <w:p w14:paraId="0BDFD6DF" w14:textId="2D6173D0" w:rsidR="00F3228F" w:rsidRDefault="00606E86" w:rsidP="000355B7">
      <w:pPr>
        <w:pStyle w:val="BodyText"/>
      </w:pPr>
      <w:r>
        <w:t>Environmental</w:t>
      </w:r>
      <w:r w:rsidR="00F3228F">
        <w:t xml:space="preserve"> flows are being delivered on the Campaspe River to deliver benefits to vegetation and a wide range of fauna. Waterway managers are working closely with researchers, waterway authorities and a range of other stakeholders to manage flow deliveries as effectively as possible for the environment and other water users. Flows delivered at the right time, magnitude and duration can be beneficial to vegetation on the river banks</w:t>
      </w:r>
      <w:r w:rsidR="002B6BFC">
        <w:t>, in the chan</w:t>
      </w:r>
      <w:r w:rsidR="001F7AD7">
        <w:t>n</w:t>
      </w:r>
      <w:r w:rsidR="002B6BFC">
        <w:t>el and beyond the chan</w:t>
      </w:r>
      <w:r w:rsidR="001F7AD7">
        <w:t>n</w:t>
      </w:r>
      <w:r w:rsidR="002B6BFC">
        <w:t>el</w:t>
      </w:r>
      <w:r w:rsidR="00F3228F">
        <w:t xml:space="preserve">. Flows delivered at </w:t>
      </w:r>
      <w:r w:rsidR="00860016">
        <w:t>non-</w:t>
      </w:r>
      <w:r w:rsidR="00F3228F">
        <w:t xml:space="preserve">ideal times or sizes may have detrimental effects on vegetation, but the native riparian vegetation is mostly very tolerant of variable flow conditions. </w:t>
      </w:r>
    </w:p>
    <w:p w14:paraId="5301EF55" w14:textId="43DBFFF8" w:rsidR="00A93E8D" w:rsidRDefault="00A93E8D" w:rsidP="000355B7">
      <w:pPr>
        <w:pStyle w:val="Heading2"/>
        <w:jc w:val="both"/>
      </w:pPr>
      <w:r>
        <w:t>Collaboration</w:t>
      </w:r>
    </w:p>
    <w:p w14:paraId="7BA77676" w14:textId="51F0682E" w:rsidR="00A93E8D" w:rsidRDefault="004B74D8" w:rsidP="000355B7">
      <w:pPr>
        <w:pStyle w:val="BodyText"/>
      </w:pPr>
      <w:r>
        <w:t>VEFMAP Stage 6 includes many collaborations between DELWP staff, waterway managers and authorities, academics (internal and external) and students.</w:t>
      </w:r>
    </w:p>
    <w:p w14:paraId="07478720" w14:textId="598525AC" w:rsidR="00261D1E" w:rsidRDefault="00261D1E" w:rsidP="000355B7">
      <w:pPr>
        <w:pStyle w:val="Heading2"/>
        <w:jc w:val="both"/>
      </w:pPr>
      <w:r>
        <w:t>Reference</w:t>
      </w:r>
      <w:r w:rsidR="00347A3F">
        <w:t>s</w:t>
      </w:r>
      <w:r>
        <w:t xml:space="preserve"> </w:t>
      </w:r>
    </w:p>
    <w:p w14:paraId="6076EF5B" w14:textId="0C4E3F29" w:rsidR="004A4A96" w:rsidRPr="00756752" w:rsidRDefault="004A4A96" w:rsidP="00756752">
      <w:pPr>
        <w:spacing w:after="60" w:line="140" w:lineRule="atLeast"/>
        <w:jc w:val="both"/>
        <w:rPr>
          <w:rFonts w:eastAsia="SimSun" w:cs="F"/>
          <w:color w:val="000000"/>
          <w:kern w:val="3"/>
          <w:sz w:val="16"/>
          <w:szCs w:val="16"/>
        </w:rPr>
      </w:pPr>
      <w:r w:rsidRPr="00756752">
        <w:rPr>
          <w:rFonts w:eastAsia="SimSun" w:cs="F"/>
          <w:color w:val="000000"/>
          <w:kern w:val="3"/>
          <w:sz w:val="16"/>
          <w:szCs w:val="16"/>
        </w:rPr>
        <w:t xml:space="preserve">DELWP (2017a) </w:t>
      </w:r>
      <w:r w:rsidR="006A6586" w:rsidRPr="00756752">
        <w:rPr>
          <w:rFonts w:eastAsia="SimSun" w:cs="F"/>
          <w:color w:val="000000"/>
          <w:kern w:val="3"/>
          <w:sz w:val="16"/>
          <w:szCs w:val="16"/>
        </w:rPr>
        <w:t xml:space="preserve">VEFMAP Stage 6 Part A: Program context and rationale. </w:t>
      </w:r>
      <w:r w:rsidR="0038046A" w:rsidRPr="00756752">
        <w:rPr>
          <w:rFonts w:eastAsia="SimSun" w:cs="F"/>
          <w:color w:val="000000"/>
          <w:kern w:val="3"/>
          <w:sz w:val="14"/>
          <w:szCs w:val="14"/>
        </w:rPr>
        <w:t xml:space="preserve">A report by Arthur Rylah Institute for Environmental Research and Integrated Water and Catchments Division, </w:t>
      </w:r>
      <w:r w:rsidR="006A6586" w:rsidRPr="00756752">
        <w:rPr>
          <w:rFonts w:eastAsia="SimSun" w:cs="F"/>
          <w:color w:val="000000"/>
          <w:kern w:val="3"/>
          <w:sz w:val="14"/>
          <w:szCs w:val="14"/>
        </w:rPr>
        <w:t>Department of Environment, Land, Water and Planning.</w:t>
      </w:r>
      <w:r w:rsidR="006A6586" w:rsidRPr="00756752">
        <w:rPr>
          <w:rFonts w:eastAsia="SimSun" w:cs="F"/>
          <w:color w:val="000000"/>
          <w:kern w:val="3"/>
          <w:sz w:val="16"/>
          <w:szCs w:val="16"/>
        </w:rPr>
        <w:t xml:space="preserve"> </w:t>
      </w:r>
    </w:p>
    <w:p w14:paraId="3925CE83" w14:textId="30D9AF3C" w:rsidR="00261D1E" w:rsidRPr="00756752" w:rsidRDefault="007C7757" w:rsidP="00756752">
      <w:pPr>
        <w:spacing w:after="60" w:line="140" w:lineRule="atLeast"/>
        <w:jc w:val="both"/>
        <w:rPr>
          <w:rFonts w:eastAsia="SimSun" w:cs="F"/>
          <w:color w:val="000000"/>
          <w:kern w:val="3"/>
          <w:sz w:val="16"/>
          <w:szCs w:val="16"/>
        </w:rPr>
      </w:pPr>
      <w:r w:rsidRPr="00756752">
        <w:rPr>
          <w:rFonts w:eastAsia="SimSun" w:cs="F"/>
          <w:color w:val="000000"/>
          <w:kern w:val="3"/>
          <w:sz w:val="16"/>
          <w:szCs w:val="16"/>
        </w:rPr>
        <w:t xml:space="preserve">DELWP (2017b) VEFMAP Stage 6 Part B: Program </w:t>
      </w:r>
      <w:r w:rsidR="00216F99" w:rsidRPr="00756752">
        <w:rPr>
          <w:rFonts w:eastAsia="SimSun" w:cs="F"/>
          <w:color w:val="000000"/>
          <w:kern w:val="3"/>
          <w:sz w:val="16"/>
          <w:szCs w:val="16"/>
        </w:rPr>
        <w:t>design and monitoring methods</w:t>
      </w:r>
      <w:r w:rsidRPr="00756752">
        <w:rPr>
          <w:rFonts w:eastAsia="SimSun" w:cs="F"/>
          <w:color w:val="000000"/>
          <w:kern w:val="3"/>
          <w:sz w:val="16"/>
          <w:szCs w:val="16"/>
        </w:rPr>
        <w:t xml:space="preserve">. </w:t>
      </w:r>
      <w:r w:rsidR="0038046A" w:rsidRPr="00756752">
        <w:rPr>
          <w:sz w:val="14"/>
          <w:szCs w:val="14"/>
        </w:rPr>
        <w:t xml:space="preserve">A report by Arthur Rylah Institute for Environmental Research and Integrated Water and Catchments Division, Department of Environment, Land, Water and Planning, </w:t>
      </w:r>
      <w:proofErr w:type="spellStart"/>
      <w:r w:rsidR="0038046A" w:rsidRPr="00756752">
        <w:rPr>
          <w:sz w:val="14"/>
          <w:szCs w:val="14"/>
        </w:rPr>
        <w:t>Victoria.</w:t>
      </w:r>
      <w:r w:rsidRPr="00756752">
        <w:rPr>
          <w:rFonts w:eastAsia="SimSun" w:cs="F"/>
          <w:color w:val="000000"/>
          <w:kern w:val="3"/>
          <w:sz w:val="14"/>
          <w:szCs w:val="14"/>
        </w:rPr>
        <w:t>Department</w:t>
      </w:r>
      <w:proofErr w:type="spellEnd"/>
      <w:r w:rsidRPr="00756752">
        <w:rPr>
          <w:rFonts w:eastAsia="SimSun" w:cs="F"/>
          <w:color w:val="000000"/>
          <w:kern w:val="3"/>
          <w:sz w:val="14"/>
          <w:szCs w:val="14"/>
        </w:rPr>
        <w:t xml:space="preserve"> of Environment, Land, Water and Planning.</w:t>
      </w:r>
      <w:r w:rsidR="00261D1E" w:rsidRPr="00756752">
        <w:rPr>
          <w:rFonts w:eastAsia="SimSun" w:cs="F"/>
          <w:color w:val="000000"/>
          <w:kern w:val="3"/>
          <w:sz w:val="16"/>
          <w:szCs w:val="16"/>
        </w:rPr>
        <w:t xml:space="preserve">  </w:t>
      </w:r>
    </w:p>
    <w:p w14:paraId="1B1BDE90" w14:textId="3C31CDD0" w:rsidR="00261D1E" w:rsidRDefault="001878E5" w:rsidP="00606E86">
      <w:pPr>
        <w:pStyle w:val="Heading2"/>
        <w:tabs>
          <w:tab w:val="clear" w:pos="1418"/>
          <w:tab w:val="left" w:pos="1134"/>
        </w:tabs>
        <w:spacing w:line="240" w:lineRule="auto"/>
        <w:jc w:val="both"/>
        <w:rPr>
          <w:rStyle w:val="Hyperlink"/>
          <w:rFonts w:ascii="Arial" w:hAnsi="Arial"/>
          <w:b w:val="0"/>
          <w:sz w:val="18"/>
          <w:szCs w:val="18"/>
          <w:u w:val="none"/>
        </w:rPr>
      </w:pPr>
      <w:r>
        <w:t>Contact</w:t>
      </w:r>
      <w:r w:rsidR="001E5935">
        <w:t xml:space="preserve"> </w:t>
      </w:r>
      <w:r w:rsidR="000874E3">
        <w:t xml:space="preserve">   </w:t>
      </w:r>
      <w:r w:rsidR="00606E86">
        <w:tab/>
      </w:r>
      <w:r w:rsidR="00606E86" w:rsidRPr="004B74D8">
        <w:rPr>
          <w:rFonts w:ascii="Arial" w:hAnsi="Arial"/>
          <w:b w:val="0"/>
          <w:color w:val="auto"/>
          <w:sz w:val="18"/>
          <w:szCs w:val="18"/>
          <w:u w:val="single"/>
        </w:rPr>
        <w:t>Chris.Jones@delwp.vic.gov.au</w:t>
      </w:r>
    </w:p>
    <w:p w14:paraId="4B97741D" w14:textId="0B40F99C" w:rsidR="00606E86" w:rsidRPr="00606E86" w:rsidRDefault="00606E86" w:rsidP="00606E86">
      <w:pPr>
        <w:pStyle w:val="BodyText"/>
        <w:spacing w:line="240" w:lineRule="auto"/>
        <w:ind w:left="567" w:firstLine="567"/>
        <w:rPr>
          <w:lang w:eastAsia="en-AU"/>
        </w:rPr>
      </w:pPr>
      <w:r>
        <w:rPr>
          <w:rFonts w:ascii="Helv" w:hAnsi="Helv" w:cs="Helv"/>
          <w:color w:val="000000"/>
          <w:sz w:val="18"/>
          <w:szCs w:val="18"/>
        </w:rPr>
        <w:t>Darren.White@nccma.vic.gov.au</w: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001E86" w14:paraId="6CF7F3B7" w14:textId="77777777" w:rsidTr="009E3FD3">
        <w:trPr>
          <w:trHeight w:val="2608"/>
        </w:trPr>
        <w:tc>
          <w:tcPr>
            <w:tcW w:w="5216" w:type="dxa"/>
            <w:shd w:val="clear" w:color="auto" w:fill="auto"/>
          </w:tcPr>
          <w:p w14:paraId="20DE6429" w14:textId="7DE68F18" w:rsidR="00001E86" w:rsidRDefault="00001E86" w:rsidP="00C255C2">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3E73FC">
              <w:rPr>
                <w:noProof/>
              </w:rPr>
              <w:t>2018</w:t>
            </w:r>
            <w:r>
              <w:fldChar w:fldCharType="end"/>
            </w:r>
          </w:p>
          <w:p w14:paraId="0EB54B8B" w14:textId="77777777" w:rsidR="00001E86" w:rsidRDefault="00001E86" w:rsidP="00C255C2">
            <w:pPr>
              <w:pStyle w:val="SmallBodyText"/>
            </w:pPr>
            <w:r>
              <w:rPr>
                <w:noProof/>
              </w:rPr>
              <w:drawing>
                <wp:anchor distT="0" distB="0" distL="114300" distR="36195" simplePos="0" relativeHeight="251657728" behindDoc="0" locked="1" layoutInCell="1" allowOverlap="1" wp14:anchorId="735E1AB7" wp14:editId="6EAF82AB">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5" w:name="_ImprintPageOne"/>
            <w:bookmarkEnd w:id="5"/>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4C2398FB" w14:textId="4071C5C9" w:rsidR="00001E86" w:rsidRDefault="00001E86" w:rsidP="00C255C2">
            <w:pPr>
              <w:pStyle w:val="SmallBodyText"/>
            </w:pPr>
            <w:r w:rsidRPr="00FD1035">
              <w:t xml:space="preserve">ISBN </w:t>
            </w:r>
            <w:r w:rsidR="00FD1035" w:rsidRPr="00FD1035">
              <w:t>978-1-76077-354-0</w:t>
            </w:r>
            <w:r w:rsidRPr="00FD1035">
              <w:t xml:space="preserve"> (print)</w:t>
            </w:r>
            <w:r w:rsidR="00122196" w:rsidRPr="00FD1035">
              <w:t xml:space="preserve">, </w:t>
            </w:r>
            <w:r w:rsidR="00FD1035" w:rsidRPr="00FD1035">
              <w:t>978-1-76077-355-7 (pdf/online/MS word)</w:t>
            </w:r>
          </w:p>
          <w:p w14:paraId="0CB0A5CF" w14:textId="77777777" w:rsidR="00E97294" w:rsidRPr="008F559C" w:rsidRDefault="00E97294" w:rsidP="00C255C2">
            <w:pPr>
              <w:pStyle w:val="SmallHeading"/>
            </w:pPr>
            <w:r w:rsidRPr="00C255C2">
              <w:t>Disclaimer</w:t>
            </w:r>
          </w:p>
          <w:p w14:paraId="6FD5BAC2" w14:textId="77777777" w:rsidR="00001E86" w:rsidRDefault="00E97294" w:rsidP="00C255C2">
            <w:pPr>
              <w:pStyle w:val="SmallBodyText"/>
            </w:pPr>
            <w:r w:rsidRPr="00405DE3">
              <w:t xml:space="preserve">This publication may be of assistance to </w:t>
            </w:r>
            <w:proofErr w:type="gramStart"/>
            <w:r w:rsidRPr="00405DE3">
              <w:t>you</w:t>
            </w:r>
            <w:proofErr w:type="gramEnd"/>
            <w:r w:rsidRPr="00405DE3">
              <w:t xml:space="preserve">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756A8608" w14:textId="131FC30C" w:rsidR="00001E86" w:rsidRPr="00606E86" w:rsidRDefault="00001E86" w:rsidP="00C255C2">
            <w:pPr>
              <w:pStyle w:val="xAccessibilityHeading"/>
              <w:rPr>
                <w:sz w:val="20"/>
              </w:rPr>
            </w:pPr>
            <w:bookmarkStart w:id="6" w:name="_Accessibility"/>
            <w:bookmarkEnd w:id="6"/>
            <w:r w:rsidRPr="00606E86">
              <w:rPr>
                <w:sz w:val="20"/>
              </w:rPr>
              <w:t>Accessibility</w:t>
            </w:r>
          </w:p>
          <w:p w14:paraId="577CE206" w14:textId="2191931A" w:rsidR="00001E86" w:rsidRDefault="00001E86" w:rsidP="00C255C2">
            <w:pPr>
              <w:pStyle w:val="SmallBodyText"/>
            </w:pPr>
            <w:r w:rsidRPr="00606E86">
              <w:rPr>
                <w:sz w:val="20"/>
              </w:rPr>
              <w:t>If you would like to receive this publication in an alternative format, please telephone the DELWP Customer Service Centre on 136186, email </w:t>
            </w:r>
            <w:hyperlink r:id="rId28" w:history="1">
              <w:r w:rsidRPr="00606E86">
                <w:rPr>
                  <w:sz w:val="20"/>
                </w:rPr>
                <w:t>customer.service@delwp.vic.gov.au</w:t>
              </w:r>
            </w:hyperlink>
            <w:r w:rsidRPr="00606E86">
              <w:rPr>
                <w:sz w:val="20"/>
              </w:rPr>
              <w:t xml:space="preserve">, or via the National Relay Service on 133 677 </w:t>
            </w:r>
            <w:hyperlink r:id="rId29" w:history="1">
              <w:r w:rsidRPr="00606E86">
                <w:rPr>
                  <w:sz w:val="20"/>
                </w:rPr>
                <w:t>www.relayservice.com.au</w:t>
              </w:r>
            </w:hyperlink>
            <w:r w:rsidRPr="00606E86">
              <w:rPr>
                <w:sz w:val="20"/>
              </w:rPr>
              <w:t xml:space="preserve">. This document is also available on the internet at </w:t>
            </w:r>
            <w:r w:rsidR="00FD1035" w:rsidRPr="00FD1035">
              <w:rPr>
                <w:spacing w:val="0"/>
                <w:sz w:val="20"/>
              </w:rPr>
              <w:t>https://www.ari.vic.gov.au/research/rivers-and-estuaries/assessing-benefits-of-environmental-watering</w:t>
            </w:r>
          </w:p>
        </w:tc>
      </w:tr>
    </w:tbl>
    <w:p w14:paraId="7F4DB720" w14:textId="32DCDE80" w:rsidR="00535761" w:rsidRDefault="00535761" w:rsidP="00375FBE">
      <w:pPr>
        <w:pStyle w:val="BodyText"/>
        <w:rPr>
          <w:rStyle w:val="HiddenText"/>
        </w:rPr>
      </w:pPr>
    </w:p>
    <w:sectPr w:rsidR="00535761" w:rsidSect="006E1C8D">
      <w:headerReference w:type="even" r:id="rId30"/>
      <w:type w:val="continuous"/>
      <w:pgSz w:w="11907" w:h="16840" w:code="9"/>
      <w:pgMar w:top="2211" w:right="851"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17D2A" w14:textId="77777777" w:rsidR="008E2CC1" w:rsidRDefault="008E2CC1">
      <w:r>
        <w:separator/>
      </w:r>
    </w:p>
    <w:p w14:paraId="7D1B9E48" w14:textId="77777777" w:rsidR="008E2CC1" w:rsidRDefault="008E2CC1"/>
    <w:p w14:paraId="279421D3" w14:textId="77777777" w:rsidR="008E2CC1" w:rsidRDefault="008E2CC1"/>
  </w:endnote>
  <w:endnote w:type="continuationSeparator" w:id="0">
    <w:p w14:paraId="202D1231" w14:textId="77777777" w:rsidR="008E2CC1" w:rsidRDefault="008E2CC1">
      <w:r>
        <w:continuationSeparator/>
      </w:r>
    </w:p>
    <w:p w14:paraId="7C1FAFF3" w14:textId="77777777" w:rsidR="008E2CC1" w:rsidRDefault="008E2CC1"/>
    <w:p w14:paraId="66ADE86C" w14:textId="77777777" w:rsidR="008E2CC1" w:rsidRDefault="008E2C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D72CD" w14:textId="77777777" w:rsidR="00A209C4" w:rsidRPr="00B5221E" w:rsidRDefault="00A209C4" w:rsidP="00E97294">
    <w:pPr>
      <w:pStyle w:val="FooterEven"/>
    </w:pPr>
    <w:r w:rsidRPr="00D55628">
      <w:rPr>
        <w:noProof/>
      </w:rPr>
      <mc:AlternateContent>
        <mc:Choice Requires="wps">
          <w:drawing>
            <wp:anchor distT="0" distB="0" distL="114300" distR="114300" simplePos="0" relativeHeight="251645952" behindDoc="1" locked="1" layoutInCell="1" allowOverlap="1" wp14:anchorId="040AE5C6" wp14:editId="311D80F9">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FBBB0" w14:textId="2B0CF72D"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AE5C6" id="_x0000_t202" coordsize="21600,21600" o:spt="202" path="m,l,21600r21600,l21600,xe">
              <v:stroke joinstyle="miter"/>
              <v:path gradientshapeok="t" o:connecttype="rect"/>
            </v:shapetype>
            <v:shape id="Text Box 224" o:spid="_x0000_s1026" type="#_x0000_t202" alt="Title: Background Watermark Image" style="position:absolute;margin-left:0;margin-top:0;width:595.3pt;height:141.45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358FBBB0" w14:textId="2B0CF72D"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9315A" w14:textId="77777777" w:rsidR="00A209C4" w:rsidRDefault="00A209C4" w:rsidP="00213C82">
    <w:pPr>
      <w:pStyle w:val="Footer"/>
    </w:pPr>
    <w:r w:rsidRPr="00D55628">
      <w:rPr>
        <w:noProof/>
      </w:rPr>
      <mc:AlternateContent>
        <mc:Choice Requires="wps">
          <w:drawing>
            <wp:anchor distT="0" distB="0" distL="114300" distR="114300" simplePos="0" relativeHeight="251648000" behindDoc="1" locked="1" layoutInCell="1" allowOverlap="1" wp14:anchorId="53E99218" wp14:editId="4296810E">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9DF0" w14:textId="02A1663C"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99218" id="_x0000_t202" coordsize="21600,21600" o:spt="202" path="m,l,21600r21600,l21600,xe">
              <v:stroke joinstyle="miter"/>
              <v:path gradientshapeok="t" o:connecttype="rect"/>
            </v:shapetype>
            <v:shape id="_x0000_s1027" type="#_x0000_t202" alt="Title: Background Watermark Image" style="position:absolute;margin-left:0;margin-top:0;width:595.3pt;height:141.45pt;z-index:-2516684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79399DF0" w14:textId="02A1663C" w:rsidR="00A209C4" w:rsidRPr="0001226A" w:rsidRDefault="00A209C4"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8ED22" w14:textId="77777777" w:rsidR="00A209C4" w:rsidRDefault="00A209C4" w:rsidP="00BF3066">
    <w:pPr>
      <w:pStyle w:val="Footer"/>
      <w:spacing w:before="1600"/>
    </w:pPr>
    <w:r>
      <w:rPr>
        <w:noProof/>
        <w:sz w:val="18"/>
      </w:rPr>
      <mc:AlternateContent>
        <mc:Choice Requires="wps">
          <w:drawing>
            <wp:anchor distT="0" distB="0" distL="114300" distR="114300" simplePos="0" relativeHeight="251660288" behindDoc="0" locked="1" layoutInCell="1" allowOverlap="1" wp14:anchorId="7DC044C8" wp14:editId="541BB4F3">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3EF374" w14:textId="77777777" w:rsidR="00A209C4" w:rsidRPr="009F69FA" w:rsidRDefault="00A209C4" w:rsidP="00213C82">
                          <w:pPr>
                            <w:pStyle w:val="xWeb"/>
                          </w:pPr>
                          <w:bookmarkStart w:id="2" w:name="Here"/>
                          <w:r w:rsidRPr="009F69FA">
                            <w:t>de</w:t>
                          </w:r>
                          <w:r>
                            <w:t>lwp</w:t>
                          </w:r>
                          <w:r w:rsidRPr="009F69FA">
                            <w:t>.vic.gov.au</w:t>
                          </w:r>
                          <w:bookmarkEnd w:id="2"/>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044C8" id="_x0000_t202" coordsize="21600,21600" o:spt="202" path="m,l,21600r21600,l21600,xe">
              <v:stroke joinstyle="miter"/>
              <v:path gradientshapeok="t" o:connecttype="rect"/>
            </v:shapetype>
            <v:shape id="WebAddress" o:spid="_x0000_s1028" type="#_x0000_t202" style="position:absolute;margin-left:0;margin-top:0;width:303pt;height:56.7pt;z-index:2516602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ZtrUX4MC&#10;AABqBQAADgAAAAAAAAAAAAAAAAAuAgAAZHJzL2Uyb0RvYy54bWxQSwECLQAUAAYACAAAACEAGENR&#10;AdsAAAAFAQAADwAAAAAAAAAAAAAAAADdBAAAZHJzL2Rvd25yZXYueG1sUEsFBgAAAAAEAAQA8wAA&#10;AOUFAAAAAA==&#10;" filled="f" stroked="f" strokeweight=".5pt">
              <v:textbox inset="15mm">
                <w:txbxContent>
                  <w:p w14:paraId="1A3EF374" w14:textId="77777777" w:rsidR="00A209C4" w:rsidRPr="009F69FA" w:rsidRDefault="00A209C4" w:rsidP="00213C82">
                    <w:pPr>
                      <w:pStyle w:val="xWeb"/>
                    </w:pPr>
                    <w:bookmarkStart w:id="3" w:name="Here"/>
                    <w:r w:rsidRPr="009F69FA">
                      <w:t>de</w:t>
                    </w:r>
                    <w:r>
                      <w:t>lwp</w:t>
                    </w:r>
                    <w:r w:rsidRPr="009F69FA">
                      <w:t>.vic.gov.au</w:t>
                    </w:r>
                    <w:bookmarkEnd w:id="3"/>
                  </w:p>
                </w:txbxContent>
              </v:textbox>
              <w10:wrap anchorx="page" anchory="page"/>
              <w10:anchorlock/>
            </v:shape>
          </w:pict>
        </mc:Fallback>
      </mc:AlternateContent>
    </w:r>
    <w:r>
      <w:rPr>
        <w:noProof/>
        <w:sz w:val="18"/>
      </w:rPr>
      <w:drawing>
        <wp:anchor distT="0" distB="0" distL="114300" distR="114300" simplePos="0" relativeHeight="251659264" behindDoc="1" locked="1" layoutInCell="1" allowOverlap="1" wp14:anchorId="45F9B7B4" wp14:editId="18093DAC">
          <wp:simplePos x="0" y="0"/>
          <wp:positionH relativeFrom="page">
            <wp:align>right</wp:align>
          </wp:positionH>
          <wp:positionV relativeFrom="page">
            <wp:align>bottom</wp:align>
          </wp:positionV>
          <wp:extent cx="2422800" cy="1083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1">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8F35E" w14:textId="77777777" w:rsidR="008E2CC1" w:rsidRPr="008F5280" w:rsidRDefault="008E2CC1" w:rsidP="008F5280">
      <w:pPr>
        <w:pStyle w:val="FootnoteSeparator"/>
      </w:pPr>
    </w:p>
    <w:p w14:paraId="273D265B" w14:textId="77777777" w:rsidR="008E2CC1" w:rsidRDefault="008E2CC1"/>
  </w:footnote>
  <w:footnote w:type="continuationSeparator" w:id="0">
    <w:p w14:paraId="2D30AECB" w14:textId="77777777" w:rsidR="008E2CC1" w:rsidRDefault="008E2CC1" w:rsidP="008F5280">
      <w:pPr>
        <w:pStyle w:val="FootnoteSeparator"/>
      </w:pPr>
    </w:p>
    <w:p w14:paraId="3FAE699A" w14:textId="77777777" w:rsidR="008E2CC1" w:rsidRDefault="008E2CC1"/>
    <w:p w14:paraId="21161A34" w14:textId="77777777" w:rsidR="008E2CC1" w:rsidRDefault="008E2CC1"/>
  </w:footnote>
  <w:footnote w:type="continuationNotice" w:id="1">
    <w:p w14:paraId="3239A4DE" w14:textId="77777777" w:rsidR="008E2CC1" w:rsidRDefault="008E2CC1" w:rsidP="00D55628"/>
    <w:p w14:paraId="6876A599" w14:textId="77777777" w:rsidR="008E2CC1" w:rsidRDefault="008E2CC1"/>
    <w:p w14:paraId="2ABBCD54" w14:textId="77777777" w:rsidR="008E2CC1" w:rsidRDefault="008E2C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A209C4" w:rsidRPr="00975ED3" w14:paraId="55BAE6DA" w14:textId="77777777" w:rsidTr="007444DC">
      <w:trPr>
        <w:trHeight w:hRule="exact" w:val="1598"/>
      </w:trPr>
      <w:tc>
        <w:tcPr>
          <w:tcW w:w="10490" w:type="dxa"/>
          <w:vAlign w:val="center"/>
        </w:tcPr>
        <w:p w14:paraId="149475DB" w14:textId="7C07C8C5" w:rsidR="00215CB3" w:rsidRDefault="007444DC" w:rsidP="00920652">
          <w:pPr>
            <w:pStyle w:val="Header"/>
            <w:rPr>
              <w:sz w:val="32"/>
              <w:szCs w:val="32"/>
            </w:rPr>
          </w:pPr>
          <w:r w:rsidRPr="007444DC">
            <w:rPr>
              <w:sz w:val="32"/>
              <w:szCs w:val="32"/>
            </w:rPr>
            <w:t>Victorian Environmental Flows Monitorin</w:t>
          </w:r>
          <w:r>
            <w:rPr>
              <w:sz w:val="32"/>
              <w:szCs w:val="32"/>
            </w:rPr>
            <w:t xml:space="preserve">g </w:t>
          </w:r>
        </w:p>
        <w:p w14:paraId="7965E97A" w14:textId="19D17C26" w:rsidR="00A209C4" w:rsidRPr="007444DC" w:rsidRDefault="007444DC" w:rsidP="00920652">
          <w:pPr>
            <w:pStyle w:val="Header"/>
            <w:rPr>
              <w:sz w:val="32"/>
              <w:szCs w:val="32"/>
            </w:rPr>
          </w:pPr>
          <w:r>
            <w:rPr>
              <w:sz w:val="32"/>
              <w:szCs w:val="32"/>
            </w:rPr>
            <w:t>and Assessment Program (VEFMAP Stage 6) - Vegetation</w:t>
          </w:r>
          <w:r w:rsidRPr="007444DC">
            <w:rPr>
              <w:sz w:val="32"/>
              <w:szCs w:val="32"/>
            </w:rPr>
            <w:t xml:space="preserve">  </w:t>
          </w:r>
        </w:p>
      </w:tc>
    </w:tr>
  </w:tbl>
  <w:p w14:paraId="7E372B02" w14:textId="51AE2CDE" w:rsidR="00A209C4" w:rsidRPr="00E97294" w:rsidRDefault="007E0625" w:rsidP="00435833">
    <w:pPr>
      <w:pStyle w:val="Header"/>
    </w:pPr>
    <w:r w:rsidRPr="007444DC">
      <w:rPr>
        <w:noProof/>
        <w:sz w:val="32"/>
        <w:szCs w:val="32"/>
      </w:rPr>
      <mc:AlternateContent>
        <mc:Choice Requires="wps">
          <w:drawing>
            <wp:anchor distT="0" distB="0" distL="114300" distR="114300" simplePos="0" relativeHeight="251643904" behindDoc="1" locked="0" layoutInCell="1" allowOverlap="1" wp14:anchorId="200FF1AF" wp14:editId="3AC55210">
              <wp:simplePos x="0" y="0"/>
              <wp:positionH relativeFrom="page">
                <wp:posOffset>293298</wp:posOffset>
              </wp:positionH>
              <wp:positionV relativeFrom="page">
                <wp:posOffset>293298</wp:posOffset>
              </wp:positionV>
              <wp:extent cx="8479766" cy="899795"/>
              <wp:effectExtent l="0" t="0" r="0"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9766"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F73C53" id="Rectangle" o:spid="_x0000_s1026" style="position:absolute;margin-left:23.1pt;margin-top:23.1pt;width:667.7pt;height:70.8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" fillcolor="#00b2a9 [3204]" stroked="f">
              <w10:wrap anchorx="page" anchory="page"/>
            </v:rect>
          </w:pict>
        </mc:Fallback>
      </mc:AlternateContent>
    </w:r>
    <w:r w:rsidR="00A209C4" w:rsidRPr="00806AB6">
      <w:rPr>
        <w:noProof/>
      </w:rPr>
      <mc:AlternateContent>
        <mc:Choice Requires="wps">
          <w:drawing>
            <wp:anchor distT="0" distB="0" distL="114300" distR="114300" simplePos="0" relativeHeight="251664384" behindDoc="1" locked="0" layoutInCell="1" allowOverlap="1" wp14:anchorId="62A5320A" wp14:editId="767D9FDE">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BF7B2E" id="TriangleRight" o:spid="_x0000_s1026" style="position:absolute;margin-left:56.7pt;margin-top:22.7pt;width:68.05pt;height:70.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00A209C4" w:rsidRPr="00806AB6">
      <w:rPr>
        <w:noProof/>
      </w:rPr>
      <mc:AlternateContent>
        <mc:Choice Requires="wps">
          <w:drawing>
            <wp:anchor distT="0" distB="0" distL="114300" distR="114300" simplePos="0" relativeHeight="251662336" behindDoc="1" locked="0" layoutInCell="1" allowOverlap="1" wp14:anchorId="4C6AF99D" wp14:editId="325B1EB5">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E5851C" id="TriangleLeft" o:spid="_x0000_s1026" style="position:absolute;margin-left:22.7pt;margin-top:22.7pt;width:68.0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cddc29 [3202]" stroked="f">
              <v:path arrowok="t" o:connecttype="custom" o:connectlocs="0,0;430705,900000;864000,0;0,0" o:connectangles="0,0,0,0"/>
              <w10:wrap anchorx="page" anchory="page"/>
            </v:shape>
          </w:pict>
        </mc:Fallback>
      </mc:AlternateContent>
    </w:r>
  </w:p>
  <w:p w14:paraId="2579E88F" w14:textId="77777777" w:rsidR="00A209C4" w:rsidRDefault="00A209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938"/>
    </w:tblGrid>
    <w:tr w:rsidR="001D6804" w:rsidRPr="007444DC" w14:paraId="5910A14D" w14:textId="77777777" w:rsidTr="00872B86">
      <w:trPr>
        <w:trHeight w:hRule="exact" w:val="1629"/>
      </w:trPr>
      <w:tc>
        <w:tcPr>
          <w:tcW w:w="7938" w:type="dxa"/>
          <w:vAlign w:val="center"/>
        </w:tcPr>
        <w:p w14:paraId="67CEE4C5" w14:textId="52A1A0DD" w:rsidR="00215CB3" w:rsidRPr="00872B86" w:rsidRDefault="00215CB3" w:rsidP="00872B86">
          <w:pPr>
            <w:pStyle w:val="Header"/>
            <w:rPr>
              <w:sz w:val="36"/>
              <w:szCs w:val="36"/>
            </w:rPr>
          </w:pPr>
          <w:r w:rsidRPr="00872B86">
            <w:rPr>
              <w:sz w:val="36"/>
              <w:szCs w:val="36"/>
            </w:rPr>
            <w:t xml:space="preserve">Victorian Environmental Flows Monitoring </w:t>
          </w:r>
        </w:p>
        <w:p w14:paraId="08E87657" w14:textId="6835949D" w:rsidR="001D6804" w:rsidRPr="007444DC" w:rsidRDefault="00215CB3" w:rsidP="00872B86">
          <w:pPr>
            <w:pStyle w:val="Header"/>
            <w:rPr>
              <w:szCs w:val="40"/>
            </w:rPr>
          </w:pPr>
          <w:r w:rsidRPr="00872B86">
            <w:rPr>
              <w:sz w:val="36"/>
              <w:szCs w:val="36"/>
            </w:rPr>
            <w:t>and Assessment Program (VEFMAP</w:t>
          </w:r>
          <w:r w:rsidR="00872B86">
            <w:rPr>
              <w:sz w:val="36"/>
              <w:szCs w:val="36"/>
            </w:rPr>
            <w:t>)</w:t>
          </w:r>
          <w:r w:rsidRPr="00872B86">
            <w:rPr>
              <w:sz w:val="36"/>
              <w:szCs w:val="36"/>
            </w:rPr>
            <w:t xml:space="preserve"> Stage 6</w:t>
          </w:r>
          <w:r w:rsidRPr="00215CB3">
            <w:rPr>
              <w:sz w:val="28"/>
              <w:szCs w:val="28"/>
            </w:rPr>
            <w:t xml:space="preserve"> </w:t>
          </w:r>
        </w:p>
      </w:tc>
    </w:tr>
  </w:tbl>
  <w:p w14:paraId="0FF4A368" w14:textId="0069AB55" w:rsidR="00253752" w:rsidRDefault="007444DC">
    <w:pPr>
      <w:pStyle w:val="Header"/>
    </w:pPr>
    <w:r w:rsidRPr="00806AB6">
      <w:rPr>
        <w:noProof/>
      </w:rPr>
      <mc:AlternateContent>
        <mc:Choice Requires="wps">
          <w:drawing>
            <wp:anchor distT="0" distB="0" distL="114300" distR="114300" simplePos="0" relativeHeight="251666432" behindDoc="1" locked="0" layoutInCell="1" allowOverlap="1" wp14:anchorId="121C49DC" wp14:editId="758F29E4">
              <wp:simplePos x="0" y="0"/>
              <wp:positionH relativeFrom="page">
                <wp:posOffset>288290</wp:posOffset>
              </wp:positionH>
              <wp:positionV relativeFrom="page">
                <wp:posOffset>288290</wp:posOffset>
              </wp:positionV>
              <wp:extent cx="7020000" cy="900000"/>
              <wp:effectExtent l="0" t="0" r="9525" b="0"/>
              <wp:wrapNone/>
              <wp:docPr id="2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rgbClr val="00B2A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F9C3EF" id="Rectangle" o:spid="_x0000_s1026" style="position:absolute;margin-left:22.7pt;margin-top:22.7pt;width:552.75pt;height:70.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" fillcolor="#00b2a9" stroked="f">
              <w10:wrap anchorx="page" anchory="page"/>
            </v:rect>
          </w:pict>
        </mc:Fallback>
      </mc:AlternateContent>
    </w:r>
    <w:r w:rsidR="001D6804" w:rsidRPr="00806AB6">
      <w:rPr>
        <w:noProof/>
      </w:rPr>
      <mc:AlternateContent>
        <mc:Choice Requires="wps">
          <w:drawing>
            <wp:anchor distT="0" distB="0" distL="114300" distR="114300" simplePos="0" relativeHeight="251670528" behindDoc="1" locked="0" layoutInCell="1" allowOverlap="1" wp14:anchorId="64DC2649" wp14:editId="6CB5ABD6">
              <wp:simplePos x="0" y="0"/>
              <wp:positionH relativeFrom="page">
                <wp:posOffset>720090</wp:posOffset>
              </wp:positionH>
              <wp:positionV relativeFrom="page">
                <wp:posOffset>288290</wp:posOffset>
              </wp:positionV>
              <wp:extent cx="864000" cy="900000"/>
              <wp:effectExtent l="0" t="0" r="0" b="0"/>
              <wp:wrapNone/>
              <wp:docPr id="2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rgbClr val="201547"/>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334218" id="TriangleRight" o:spid="_x0000_s1026" style="position:absolute;margin-left:56.7pt;margin-top:22.7pt;width:68.0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" path="m1339,1419l669,,,1419r1339,xe" fillcolor="#201547" stroked="f">
              <v:path arrowok="t" o:connecttype="custom" o:connectlocs="864000,900000;431677,0;0,900000;864000,900000" o:connectangles="0,0,0,0"/>
              <w10:wrap anchorx="page" anchory="page"/>
            </v:shape>
          </w:pict>
        </mc:Fallback>
      </mc:AlternateContent>
    </w:r>
    <w:r w:rsidR="001D6804" w:rsidRPr="00806AB6">
      <w:rPr>
        <w:noProof/>
      </w:rPr>
      <mc:AlternateContent>
        <mc:Choice Requires="wps">
          <w:drawing>
            <wp:anchor distT="0" distB="0" distL="114300" distR="114300" simplePos="0" relativeHeight="251668480" behindDoc="1" locked="0" layoutInCell="1" allowOverlap="1" wp14:anchorId="108E3179" wp14:editId="74608F08">
              <wp:simplePos x="0" y="0"/>
              <wp:positionH relativeFrom="page">
                <wp:posOffset>288290</wp:posOffset>
              </wp:positionH>
              <wp:positionV relativeFrom="page">
                <wp:posOffset>288290</wp:posOffset>
              </wp:positionV>
              <wp:extent cx="864000" cy="900000"/>
              <wp:effectExtent l="0" t="0" r="0" b="0"/>
              <wp:wrapNone/>
              <wp:docPr id="2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rgbClr val="CDDC29"/>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6E2151" id="TriangleLeft" o:spid="_x0000_s1026" style="position:absolute;margin-left:22.7pt;margin-top:22.7pt;width:68.05pt;height:70.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" path="m,l665,1419,1334,,,xe" fillcolor="#cddc29" stroked="f">
              <v:path arrowok="t" o:connecttype="custom" o:connectlocs="0,0;430705,900000;864000,0;0,0" o:connectangles="0,0,0,0"/>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1EA0D" w14:textId="77777777" w:rsidR="00A209C4" w:rsidRPr="00E97294" w:rsidRDefault="00A209C4" w:rsidP="00E97294">
    <w:pPr>
      <w:pStyle w:val="Header"/>
    </w:pPr>
    <w:r w:rsidRPr="00806AB6">
      <w:rPr>
        <w:noProof/>
      </w:rPr>
      <mc:AlternateContent>
        <mc:Choice Requires="wps">
          <w:drawing>
            <wp:anchor distT="0" distB="0" distL="114300" distR="114300" simplePos="0" relativeHeight="251654144" behindDoc="1" locked="0" layoutInCell="1" allowOverlap="1" wp14:anchorId="22E1C3DD" wp14:editId="4A23BD97">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791417"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6192" behindDoc="1" locked="0" layoutInCell="1" allowOverlap="1" wp14:anchorId="582D2E8F" wp14:editId="58600295">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E8150C" id="TriangleBottom" o:spid="_x0000_s1026" style="position:absolute;margin-left:56.7pt;margin-top:93.55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2096" behindDoc="1" locked="0" layoutInCell="1" allowOverlap="1" wp14:anchorId="764FF7C6" wp14:editId="74E16B7A">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957BA7" id="TriangleLeft" o:spid="_x0000_s1026" style="position:absolute;margin-left:22.7pt;margin-top:22.7pt;width:68.0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0048" behindDoc="1" locked="0" layoutInCell="1" allowOverlap="1" wp14:anchorId="06E50D9A" wp14:editId="1C477E2D">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938AE4" id="Rectangle" o:spid="_x0000_s1026" style="position:absolute;margin-left:22.7pt;margin-top:22.7pt;width:552.7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Spec="center" w:tblpY="455"/>
      <w:tblOverlap w:val="never"/>
      <w:tblW w:w="10490" w:type="dxa"/>
      <w:tblLayout w:type="fixed"/>
      <w:tblCellMar>
        <w:left w:w="0" w:type="dxa"/>
        <w:right w:w="0" w:type="dxa"/>
      </w:tblCellMar>
      <w:tblLook w:val="04A0" w:firstRow="1" w:lastRow="0" w:firstColumn="1" w:lastColumn="0" w:noHBand="0" w:noVBand="1"/>
    </w:tblPr>
    <w:tblGrid>
      <w:gridCol w:w="10490"/>
    </w:tblGrid>
    <w:tr w:rsidR="007E0625" w:rsidRPr="00975ED3" w14:paraId="1CD93BBE" w14:textId="77777777" w:rsidTr="007444DC">
      <w:trPr>
        <w:trHeight w:hRule="exact" w:val="1598"/>
      </w:trPr>
      <w:tc>
        <w:tcPr>
          <w:tcW w:w="10490" w:type="dxa"/>
          <w:vAlign w:val="center"/>
        </w:tcPr>
        <w:p w14:paraId="6793CF27" w14:textId="77777777" w:rsidR="007E0625" w:rsidRDefault="007E0625" w:rsidP="00920652">
          <w:pPr>
            <w:pStyle w:val="Header"/>
            <w:rPr>
              <w:sz w:val="32"/>
              <w:szCs w:val="32"/>
            </w:rPr>
          </w:pPr>
          <w:r w:rsidRPr="007444DC">
            <w:rPr>
              <w:sz w:val="32"/>
              <w:szCs w:val="32"/>
            </w:rPr>
            <w:t>Victorian Environmental Flows Monitorin</w:t>
          </w:r>
          <w:r>
            <w:rPr>
              <w:sz w:val="32"/>
              <w:szCs w:val="32"/>
            </w:rPr>
            <w:t xml:space="preserve">g </w:t>
          </w:r>
        </w:p>
        <w:p w14:paraId="2C7EF066" w14:textId="77777777" w:rsidR="007E0625" w:rsidRPr="007444DC" w:rsidRDefault="007E0625" w:rsidP="00920652">
          <w:pPr>
            <w:pStyle w:val="Header"/>
            <w:rPr>
              <w:sz w:val="32"/>
              <w:szCs w:val="32"/>
            </w:rPr>
          </w:pPr>
          <w:r>
            <w:rPr>
              <w:sz w:val="32"/>
              <w:szCs w:val="32"/>
            </w:rPr>
            <w:t>and Assessment Program (VEFMAP Stage 6) - Vegetation</w:t>
          </w:r>
          <w:r w:rsidRPr="007444DC">
            <w:rPr>
              <w:sz w:val="32"/>
              <w:szCs w:val="32"/>
            </w:rPr>
            <w:t xml:space="preserve">  </w:t>
          </w:r>
        </w:p>
      </w:tc>
    </w:tr>
  </w:tbl>
  <w:p w14:paraId="54D5B4D3" w14:textId="77777777" w:rsidR="007E0625" w:rsidRPr="00E97294" w:rsidRDefault="007E0625" w:rsidP="00435833">
    <w:pPr>
      <w:pStyle w:val="Header"/>
    </w:pPr>
    <w:r w:rsidRPr="007444DC">
      <w:rPr>
        <w:noProof/>
        <w:sz w:val="32"/>
        <w:szCs w:val="32"/>
      </w:rPr>
      <mc:AlternateContent>
        <mc:Choice Requires="wps">
          <w:drawing>
            <wp:anchor distT="0" distB="0" distL="114300" distR="114300" simplePos="0" relativeHeight="252306944" behindDoc="1" locked="0" layoutInCell="1" allowOverlap="1" wp14:anchorId="42D0F36B" wp14:editId="21ED3AA3">
              <wp:simplePos x="0" y="0"/>
              <wp:positionH relativeFrom="page">
                <wp:posOffset>293298</wp:posOffset>
              </wp:positionH>
              <wp:positionV relativeFrom="page">
                <wp:posOffset>293298</wp:posOffset>
              </wp:positionV>
              <wp:extent cx="8479766" cy="899795"/>
              <wp:effectExtent l="0" t="0" r="0" b="0"/>
              <wp:wrapNone/>
              <wp:docPr id="2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9766" cy="89979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958266" id="Rectangle" o:spid="_x0000_s1026" style="position:absolute;margin-left:23.1pt;margin-top:23.1pt;width:667.7pt;height:70.85pt;z-index:-2510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" fillcolor="#00b2a9 [3204]" stroked="f">
              <w10:wrap anchorx="page" anchory="page"/>
            </v:rect>
          </w:pict>
        </mc:Fallback>
      </mc:AlternateContent>
    </w:r>
    <w:r w:rsidRPr="00806AB6">
      <w:rPr>
        <w:noProof/>
      </w:rPr>
      <mc:AlternateContent>
        <mc:Choice Requires="wps">
          <w:drawing>
            <wp:anchor distT="0" distB="0" distL="114300" distR="114300" simplePos="0" relativeHeight="252308992" behindDoc="1" locked="0" layoutInCell="1" allowOverlap="1" wp14:anchorId="44A51CEB" wp14:editId="0D5340E3">
              <wp:simplePos x="0" y="0"/>
              <wp:positionH relativeFrom="page">
                <wp:posOffset>720090</wp:posOffset>
              </wp:positionH>
              <wp:positionV relativeFrom="page">
                <wp:posOffset>288290</wp:posOffset>
              </wp:positionV>
              <wp:extent cx="864000" cy="900000"/>
              <wp:effectExtent l="0" t="0" r="0" b="0"/>
              <wp:wrapNone/>
              <wp:docPr id="2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A3EBB5" id="TriangleRight" o:spid="_x0000_s1026" style="position:absolute;margin-left:56.7pt;margin-top:22.7pt;width:68.05pt;height:70.85pt;z-index:-2510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No0wIAAOk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307968" behindDoc="1" locked="0" layoutInCell="1" allowOverlap="1" wp14:anchorId="4DECEBF4" wp14:editId="1524BEEB">
              <wp:simplePos x="0" y="0"/>
              <wp:positionH relativeFrom="page">
                <wp:posOffset>288290</wp:posOffset>
              </wp:positionH>
              <wp:positionV relativeFrom="page">
                <wp:posOffset>288290</wp:posOffset>
              </wp:positionV>
              <wp:extent cx="864000" cy="900000"/>
              <wp:effectExtent l="0" t="0" r="0" b="0"/>
              <wp:wrapNone/>
              <wp:docPr id="2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587F88" id="TriangleLeft" o:spid="_x0000_s1026" style="position:absolute;margin-left:22.7pt;margin-top:22.7pt;width:68.05pt;height:70.85pt;z-index:-2510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" path="m,l665,1419,1334,,,xe" fillcolor="#cddc29 [3202]" stroked="f">
              <v:path arrowok="t" o:connecttype="custom" o:connectlocs="0,0;430705,900000;864000,0;0,0" o:connectangles="0,0,0,0"/>
              <w10:wrap anchorx="page" anchory="page"/>
            </v:shape>
          </w:pict>
        </mc:Fallback>
      </mc:AlternateContent>
    </w:r>
  </w:p>
  <w:p w14:paraId="2586E376" w14:textId="77777777" w:rsidR="007E0625" w:rsidRDefault="007E06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5" w15:restartNumberingAfterBreak="0">
    <w:nsid w:val="25A8458B"/>
    <w:multiLevelType w:val="hybridMultilevel"/>
    <w:tmpl w:val="72A8F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48756A"/>
    <w:multiLevelType w:val="multilevel"/>
    <w:tmpl w:val="5656A3CC"/>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306B366E"/>
    <w:multiLevelType w:val="hybridMultilevel"/>
    <w:tmpl w:val="C96CDF56"/>
    <w:lvl w:ilvl="0" w:tplc="E4A2B4A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2B113B"/>
    <w:multiLevelType w:val="multilevel"/>
    <w:tmpl w:val="823218D0"/>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4117715"/>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45243091"/>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6"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4FE970C4"/>
    <w:multiLevelType w:val="hybridMultilevel"/>
    <w:tmpl w:val="4478429E"/>
    <w:lvl w:ilvl="0" w:tplc="359E3A20">
      <w:start w:val="5"/>
      <w:numFmt w:val="bullet"/>
      <w:lvlText w:val="-"/>
      <w:lvlJc w:val="left"/>
      <w:pPr>
        <w:ind w:left="720" w:hanging="360"/>
      </w:pPr>
      <w:rPr>
        <w:rFonts w:ascii="Arial" w:eastAsia="Times New Roman" w:hAnsi="Arial" w:cs="Arial" w:hint="default"/>
        <w:color w:val="363534"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2" w15:restartNumberingAfterBreak="0">
    <w:nsid w:val="68DB6893"/>
    <w:multiLevelType w:val="multilevel"/>
    <w:tmpl w:val="EBFCD5C4"/>
    <w:lvl w:ilvl="0">
      <w:start w:val="1"/>
      <w:numFmt w:val="bullet"/>
      <w:lvlText w:val=""/>
      <w:lvlJc w:val="left"/>
      <w:pPr>
        <w:ind w:left="340" w:hanging="340"/>
      </w:pPr>
      <w:rPr>
        <w:rFonts w:ascii="Symbol" w:hAnsi="Symbol"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Symbol" w:hAnsi="Symbol" w:hint="default"/>
        <w:color w:val="auto"/>
      </w:rPr>
    </w:lvl>
    <w:lvl w:ilvl="3">
      <w:numFmt w:val="bullet"/>
      <w:lvlText w:val="-"/>
      <w:lvlJc w:val="left"/>
      <w:pPr>
        <w:ind w:left="1816" w:hanging="454"/>
      </w:pPr>
      <w:rPr>
        <w:rFonts w:ascii="Arial" w:eastAsia="Times New Roman" w:hAnsi="Arial" w:cs="Arial"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5"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2"/>
  </w:num>
  <w:num w:numId="2">
    <w:abstractNumId w:val="23"/>
  </w:num>
  <w:num w:numId="3">
    <w:abstractNumId w:val="20"/>
  </w:num>
  <w:num w:numId="4">
    <w:abstractNumId w:val="25"/>
  </w:num>
  <w:num w:numId="5">
    <w:abstractNumId w:val="7"/>
  </w:num>
  <w:num w:numId="6">
    <w:abstractNumId w:val="2"/>
  </w:num>
  <w:num w:numId="7">
    <w:abstractNumId w:val="1"/>
  </w:num>
  <w:num w:numId="8">
    <w:abstractNumId w:val="0"/>
  </w:num>
  <w:num w:numId="9">
    <w:abstractNumId w:val="24"/>
  </w:num>
  <w:num w:numId="10">
    <w:abstractNumId w:val="3"/>
  </w:num>
  <w:num w:numId="11">
    <w:abstractNumId w:val="10"/>
  </w:num>
  <w:num w:numId="12">
    <w:abstractNumId w:val="4"/>
  </w:num>
  <w:num w:numId="13">
    <w:abstractNumId w:val="13"/>
  </w:num>
  <w:num w:numId="14">
    <w:abstractNumId w:val="16"/>
  </w:num>
  <w:num w:numId="15">
    <w:abstractNumId w:val="6"/>
  </w:num>
  <w:num w:numId="16">
    <w:abstractNumId w:val="9"/>
  </w:num>
  <w:num w:numId="17">
    <w:abstractNumId w:val="15"/>
  </w:num>
  <w:num w:numId="18">
    <w:abstractNumId w:val="22"/>
  </w:num>
  <w:num w:numId="19">
    <w:abstractNumId w:val="14"/>
  </w:num>
  <w:num w:numId="20">
    <w:abstractNumId w:val="17"/>
  </w:num>
  <w:num w:numId="21">
    <w:abstractNumId w:val="1"/>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activeWritingStyle w:appName="MSWord" w:lang="en-US" w:vendorID="64" w:dllVersion="0" w:nlCheck="1" w:checkStyle="1"/>
  <w:activeWritingStyle w:appName="MSWord" w:lang="en-AU" w:vendorID="64" w:dllVersion="0" w:nlCheck="1" w:checkStyle="1"/>
  <w:activeWritingStyle w:appName="MSWord" w:lang="en-AU"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8t1ESzhoB08D1/aRQvlS1Dbg2sazQHnwHCS8oqTQrfOB2qLEVYL/RVDqZLplNtw5w+RUwZ8xiVlaTY40nGsNGA==" w:salt="BMqTQYoznI1DU7mV1wnqQg=="/>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18433"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09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908"/>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5B7"/>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0DB5"/>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65C5"/>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354"/>
    <w:rsid w:val="00071832"/>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874E3"/>
    <w:rsid w:val="000908D6"/>
    <w:rsid w:val="0009125C"/>
    <w:rsid w:val="000913AD"/>
    <w:rsid w:val="00091765"/>
    <w:rsid w:val="00091F49"/>
    <w:rsid w:val="0009214D"/>
    <w:rsid w:val="00093051"/>
    <w:rsid w:val="000935F8"/>
    <w:rsid w:val="000938C5"/>
    <w:rsid w:val="00093F02"/>
    <w:rsid w:val="000948CF"/>
    <w:rsid w:val="00094A84"/>
    <w:rsid w:val="00094F27"/>
    <w:rsid w:val="0009521E"/>
    <w:rsid w:val="00095C59"/>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544"/>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558"/>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15F"/>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07999"/>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196"/>
    <w:rsid w:val="00122355"/>
    <w:rsid w:val="00122358"/>
    <w:rsid w:val="001225CD"/>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CD0"/>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BE2"/>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1FDC"/>
    <w:rsid w:val="00182759"/>
    <w:rsid w:val="0018296A"/>
    <w:rsid w:val="00182986"/>
    <w:rsid w:val="00183265"/>
    <w:rsid w:val="00183A36"/>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8E5"/>
    <w:rsid w:val="00187A24"/>
    <w:rsid w:val="00190073"/>
    <w:rsid w:val="0019007D"/>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526"/>
    <w:rsid w:val="001A18D2"/>
    <w:rsid w:val="001A245B"/>
    <w:rsid w:val="001A25AC"/>
    <w:rsid w:val="001A37A6"/>
    <w:rsid w:val="001A4197"/>
    <w:rsid w:val="001A45A0"/>
    <w:rsid w:val="001A4BB8"/>
    <w:rsid w:val="001A50A5"/>
    <w:rsid w:val="001A548E"/>
    <w:rsid w:val="001A5625"/>
    <w:rsid w:val="001A677B"/>
    <w:rsid w:val="001A70C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AE0"/>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016"/>
    <w:rsid w:val="001D6553"/>
    <w:rsid w:val="001D65FF"/>
    <w:rsid w:val="001D6804"/>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3DC8"/>
    <w:rsid w:val="001E4751"/>
    <w:rsid w:val="001E4938"/>
    <w:rsid w:val="001E4CD8"/>
    <w:rsid w:val="001E4FB6"/>
    <w:rsid w:val="001E53A9"/>
    <w:rsid w:val="001E55D5"/>
    <w:rsid w:val="001E589C"/>
    <w:rsid w:val="001E5935"/>
    <w:rsid w:val="001E6920"/>
    <w:rsid w:val="001E693A"/>
    <w:rsid w:val="001E6EC8"/>
    <w:rsid w:val="001E7905"/>
    <w:rsid w:val="001F0190"/>
    <w:rsid w:val="001F0858"/>
    <w:rsid w:val="001F0883"/>
    <w:rsid w:val="001F08A4"/>
    <w:rsid w:val="001F0A0A"/>
    <w:rsid w:val="001F0B61"/>
    <w:rsid w:val="001F0DCF"/>
    <w:rsid w:val="001F11E0"/>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1F7AD7"/>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B3"/>
    <w:rsid w:val="00215CE4"/>
    <w:rsid w:val="00215E20"/>
    <w:rsid w:val="0021610D"/>
    <w:rsid w:val="002165C1"/>
    <w:rsid w:val="00216A8E"/>
    <w:rsid w:val="00216F99"/>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6E00"/>
    <w:rsid w:val="0022756D"/>
    <w:rsid w:val="00227B32"/>
    <w:rsid w:val="0023007D"/>
    <w:rsid w:val="002302F5"/>
    <w:rsid w:val="00230478"/>
    <w:rsid w:val="0023084B"/>
    <w:rsid w:val="00231311"/>
    <w:rsid w:val="0023151E"/>
    <w:rsid w:val="0023219B"/>
    <w:rsid w:val="0023282F"/>
    <w:rsid w:val="00232D36"/>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85F"/>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809"/>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6"/>
    <w:rsid w:val="00261BDD"/>
    <w:rsid w:val="00261C51"/>
    <w:rsid w:val="00261D1E"/>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591"/>
    <w:rsid w:val="002B4CAF"/>
    <w:rsid w:val="002B509A"/>
    <w:rsid w:val="002B553B"/>
    <w:rsid w:val="002B587D"/>
    <w:rsid w:val="002B58C3"/>
    <w:rsid w:val="002B5B0B"/>
    <w:rsid w:val="002B6A07"/>
    <w:rsid w:val="002B6AE7"/>
    <w:rsid w:val="002B6BFC"/>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35"/>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1E76"/>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38C"/>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A3F"/>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5B1A"/>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BA7"/>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5FBE"/>
    <w:rsid w:val="0037615F"/>
    <w:rsid w:val="003765AD"/>
    <w:rsid w:val="00377171"/>
    <w:rsid w:val="0037763B"/>
    <w:rsid w:val="00377690"/>
    <w:rsid w:val="00377A51"/>
    <w:rsid w:val="00377E6C"/>
    <w:rsid w:val="00377F1B"/>
    <w:rsid w:val="0038046A"/>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7ED"/>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3FC"/>
    <w:rsid w:val="003E74AA"/>
    <w:rsid w:val="003E7618"/>
    <w:rsid w:val="003E7784"/>
    <w:rsid w:val="003E7CF9"/>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64"/>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8C2"/>
    <w:rsid w:val="00426930"/>
    <w:rsid w:val="004269D5"/>
    <w:rsid w:val="0042706D"/>
    <w:rsid w:val="004270FD"/>
    <w:rsid w:val="004271D5"/>
    <w:rsid w:val="00427261"/>
    <w:rsid w:val="004272B9"/>
    <w:rsid w:val="004273F5"/>
    <w:rsid w:val="0042776A"/>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1C4"/>
    <w:rsid w:val="004A2515"/>
    <w:rsid w:val="004A2B54"/>
    <w:rsid w:val="004A2E41"/>
    <w:rsid w:val="004A30FA"/>
    <w:rsid w:val="004A324F"/>
    <w:rsid w:val="004A35BE"/>
    <w:rsid w:val="004A39FD"/>
    <w:rsid w:val="004A45E4"/>
    <w:rsid w:val="004A4A85"/>
    <w:rsid w:val="004A4A96"/>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790"/>
    <w:rsid w:val="004B4B80"/>
    <w:rsid w:val="004B55DC"/>
    <w:rsid w:val="004B74D8"/>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AD4"/>
    <w:rsid w:val="004C7F52"/>
    <w:rsid w:val="004D0374"/>
    <w:rsid w:val="004D03AF"/>
    <w:rsid w:val="004D078E"/>
    <w:rsid w:val="004D082D"/>
    <w:rsid w:val="004D09B3"/>
    <w:rsid w:val="004D0BB5"/>
    <w:rsid w:val="004D0ED6"/>
    <w:rsid w:val="004D1061"/>
    <w:rsid w:val="004D2591"/>
    <w:rsid w:val="004D2824"/>
    <w:rsid w:val="004D2B7A"/>
    <w:rsid w:val="004D2E08"/>
    <w:rsid w:val="004D2F0B"/>
    <w:rsid w:val="004D36AE"/>
    <w:rsid w:val="004D4063"/>
    <w:rsid w:val="004D4140"/>
    <w:rsid w:val="004D514B"/>
    <w:rsid w:val="004D528E"/>
    <w:rsid w:val="004D55FF"/>
    <w:rsid w:val="004D5A45"/>
    <w:rsid w:val="004D5B4D"/>
    <w:rsid w:val="004D5BFF"/>
    <w:rsid w:val="004D5C80"/>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761"/>
    <w:rsid w:val="00535E1F"/>
    <w:rsid w:val="0053637C"/>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252D"/>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A22"/>
    <w:rsid w:val="00583D40"/>
    <w:rsid w:val="00583E2B"/>
    <w:rsid w:val="00583E96"/>
    <w:rsid w:val="005840D6"/>
    <w:rsid w:val="00584B8F"/>
    <w:rsid w:val="00584E40"/>
    <w:rsid w:val="0058551B"/>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171"/>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64E"/>
    <w:rsid w:val="005D773B"/>
    <w:rsid w:val="005E0160"/>
    <w:rsid w:val="005E03CB"/>
    <w:rsid w:val="005E0821"/>
    <w:rsid w:val="005E0A98"/>
    <w:rsid w:val="005E109D"/>
    <w:rsid w:val="005E16C9"/>
    <w:rsid w:val="005E1961"/>
    <w:rsid w:val="005E2204"/>
    <w:rsid w:val="005E25C1"/>
    <w:rsid w:val="005E2661"/>
    <w:rsid w:val="005E3167"/>
    <w:rsid w:val="005E326A"/>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6A9"/>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6E86"/>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D9C"/>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0BA"/>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0C9"/>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DE9"/>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70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79"/>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586"/>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B78A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395"/>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E28"/>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356"/>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4DC"/>
    <w:rsid w:val="0074479B"/>
    <w:rsid w:val="00744833"/>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7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43A"/>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05E"/>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761"/>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345"/>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D1"/>
    <w:rsid w:val="007B0B6E"/>
    <w:rsid w:val="007B0F02"/>
    <w:rsid w:val="007B1164"/>
    <w:rsid w:val="007B140D"/>
    <w:rsid w:val="007B197C"/>
    <w:rsid w:val="007B1EB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5921"/>
    <w:rsid w:val="007C6706"/>
    <w:rsid w:val="007C6777"/>
    <w:rsid w:val="007C6AA2"/>
    <w:rsid w:val="007C6EB3"/>
    <w:rsid w:val="007C6ECA"/>
    <w:rsid w:val="007C7757"/>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625"/>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467"/>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498"/>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3D5"/>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0D11"/>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CCB"/>
    <w:rsid w:val="00854E25"/>
    <w:rsid w:val="00855D27"/>
    <w:rsid w:val="00856840"/>
    <w:rsid w:val="00856B69"/>
    <w:rsid w:val="008577AF"/>
    <w:rsid w:val="008579A6"/>
    <w:rsid w:val="0086000C"/>
    <w:rsid w:val="00860016"/>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2B86"/>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2909"/>
    <w:rsid w:val="008B393C"/>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595"/>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2AB"/>
    <w:rsid w:val="008D165F"/>
    <w:rsid w:val="008D19A7"/>
    <w:rsid w:val="008D1C99"/>
    <w:rsid w:val="008D2349"/>
    <w:rsid w:val="008D26CC"/>
    <w:rsid w:val="008D30FD"/>
    <w:rsid w:val="008D3196"/>
    <w:rsid w:val="008D3406"/>
    <w:rsid w:val="008D3726"/>
    <w:rsid w:val="008D3D69"/>
    <w:rsid w:val="008D4368"/>
    <w:rsid w:val="008D4470"/>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1"/>
    <w:rsid w:val="008E2CCE"/>
    <w:rsid w:val="008E3389"/>
    <w:rsid w:val="008E3558"/>
    <w:rsid w:val="008E35BF"/>
    <w:rsid w:val="008E3730"/>
    <w:rsid w:val="008E3756"/>
    <w:rsid w:val="008E46FA"/>
    <w:rsid w:val="008E55E1"/>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2DC"/>
    <w:rsid w:val="008F5673"/>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5F1"/>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5AD"/>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09B"/>
    <w:rsid w:val="00946410"/>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633"/>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2DF5"/>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60C"/>
    <w:rsid w:val="009E681A"/>
    <w:rsid w:val="009E6F7C"/>
    <w:rsid w:val="009E765C"/>
    <w:rsid w:val="009E76AC"/>
    <w:rsid w:val="009E775C"/>
    <w:rsid w:val="009E77D2"/>
    <w:rsid w:val="009F08E5"/>
    <w:rsid w:val="009F0F39"/>
    <w:rsid w:val="009F12E1"/>
    <w:rsid w:val="009F1401"/>
    <w:rsid w:val="009F1416"/>
    <w:rsid w:val="009F17C1"/>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995"/>
    <w:rsid w:val="00A27A41"/>
    <w:rsid w:val="00A3009A"/>
    <w:rsid w:val="00A3084E"/>
    <w:rsid w:val="00A30995"/>
    <w:rsid w:val="00A30ABB"/>
    <w:rsid w:val="00A30B81"/>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C4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495"/>
    <w:rsid w:val="00A5290F"/>
    <w:rsid w:val="00A52E7D"/>
    <w:rsid w:val="00A53026"/>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E8D"/>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6F1"/>
    <w:rsid w:val="00AA4A49"/>
    <w:rsid w:val="00AA4BE4"/>
    <w:rsid w:val="00AA58B9"/>
    <w:rsid w:val="00AA63C9"/>
    <w:rsid w:val="00AA68B3"/>
    <w:rsid w:val="00AA6991"/>
    <w:rsid w:val="00AA6C49"/>
    <w:rsid w:val="00AA6C65"/>
    <w:rsid w:val="00AA741E"/>
    <w:rsid w:val="00AA7C65"/>
    <w:rsid w:val="00AB0CB7"/>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5F1B"/>
    <w:rsid w:val="00AD67D6"/>
    <w:rsid w:val="00AD6B3E"/>
    <w:rsid w:val="00AD70E2"/>
    <w:rsid w:val="00AD7588"/>
    <w:rsid w:val="00AD7C28"/>
    <w:rsid w:val="00AD7C88"/>
    <w:rsid w:val="00AE0962"/>
    <w:rsid w:val="00AE0A91"/>
    <w:rsid w:val="00AE0B99"/>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D1C"/>
    <w:rsid w:val="00AE4F2B"/>
    <w:rsid w:val="00AE53B1"/>
    <w:rsid w:val="00AE5A7C"/>
    <w:rsid w:val="00AE6090"/>
    <w:rsid w:val="00AE6236"/>
    <w:rsid w:val="00AE6583"/>
    <w:rsid w:val="00AE6630"/>
    <w:rsid w:val="00AE6724"/>
    <w:rsid w:val="00AE6BCD"/>
    <w:rsid w:val="00AE70E1"/>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6F08"/>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6A8"/>
    <w:rsid w:val="00B0787B"/>
    <w:rsid w:val="00B07891"/>
    <w:rsid w:val="00B07980"/>
    <w:rsid w:val="00B07B63"/>
    <w:rsid w:val="00B07DA6"/>
    <w:rsid w:val="00B10795"/>
    <w:rsid w:val="00B10956"/>
    <w:rsid w:val="00B10BC3"/>
    <w:rsid w:val="00B10E0B"/>
    <w:rsid w:val="00B11876"/>
    <w:rsid w:val="00B120C0"/>
    <w:rsid w:val="00B124BB"/>
    <w:rsid w:val="00B12647"/>
    <w:rsid w:val="00B1287F"/>
    <w:rsid w:val="00B12922"/>
    <w:rsid w:val="00B129D9"/>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0B5"/>
    <w:rsid w:val="00B30238"/>
    <w:rsid w:val="00B3044D"/>
    <w:rsid w:val="00B3050B"/>
    <w:rsid w:val="00B307F2"/>
    <w:rsid w:val="00B3082A"/>
    <w:rsid w:val="00B30A60"/>
    <w:rsid w:val="00B30B20"/>
    <w:rsid w:val="00B30CCC"/>
    <w:rsid w:val="00B30EA5"/>
    <w:rsid w:val="00B314D1"/>
    <w:rsid w:val="00B31748"/>
    <w:rsid w:val="00B31C36"/>
    <w:rsid w:val="00B31D68"/>
    <w:rsid w:val="00B31F3C"/>
    <w:rsid w:val="00B33139"/>
    <w:rsid w:val="00B336C5"/>
    <w:rsid w:val="00B33AA8"/>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A3D"/>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9F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25"/>
    <w:rsid w:val="00B80BE4"/>
    <w:rsid w:val="00B80CD3"/>
    <w:rsid w:val="00B81AA9"/>
    <w:rsid w:val="00B81EC8"/>
    <w:rsid w:val="00B82061"/>
    <w:rsid w:val="00B8248A"/>
    <w:rsid w:val="00B82664"/>
    <w:rsid w:val="00B82A0A"/>
    <w:rsid w:val="00B82EA0"/>
    <w:rsid w:val="00B83024"/>
    <w:rsid w:val="00B836F9"/>
    <w:rsid w:val="00B83743"/>
    <w:rsid w:val="00B8374F"/>
    <w:rsid w:val="00B837BD"/>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1A"/>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5DD4"/>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257"/>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8F7"/>
    <w:rsid w:val="00C25915"/>
    <w:rsid w:val="00C25B9A"/>
    <w:rsid w:val="00C25C9E"/>
    <w:rsid w:val="00C25FC0"/>
    <w:rsid w:val="00C26B31"/>
    <w:rsid w:val="00C26C8E"/>
    <w:rsid w:val="00C270CC"/>
    <w:rsid w:val="00C2728B"/>
    <w:rsid w:val="00C272C4"/>
    <w:rsid w:val="00C27473"/>
    <w:rsid w:val="00C27F2D"/>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560"/>
    <w:rsid w:val="00C509E0"/>
    <w:rsid w:val="00C50B7D"/>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1F7C"/>
    <w:rsid w:val="00C6361D"/>
    <w:rsid w:val="00C63817"/>
    <w:rsid w:val="00C63B82"/>
    <w:rsid w:val="00C63B87"/>
    <w:rsid w:val="00C63BB3"/>
    <w:rsid w:val="00C63C0B"/>
    <w:rsid w:val="00C6414E"/>
    <w:rsid w:val="00C642B6"/>
    <w:rsid w:val="00C6479D"/>
    <w:rsid w:val="00C64BA7"/>
    <w:rsid w:val="00C64EA9"/>
    <w:rsid w:val="00C65140"/>
    <w:rsid w:val="00C652F1"/>
    <w:rsid w:val="00C65D22"/>
    <w:rsid w:val="00C65E23"/>
    <w:rsid w:val="00C6660B"/>
    <w:rsid w:val="00C666DD"/>
    <w:rsid w:val="00C66CF0"/>
    <w:rsid w:val="00C67029"/>
    <w:rsid w:val="00C6714B"/>
    <w:rsid w:val="00C678DC"/>
    <w:rsid w:val="00C67C2A"/>
    <w:rsid w:val="00C67C61"/>
    <w:rsid w:val="00C67DDD"/>
    <w:rsid w:val="00C701F5"/>
    <w:rsid w:val="00C70382"/>
    <w:rsid w:val="00C705E4"/>
    <w:rsid w:val="00C70786"/>
    <w:rsid w:val="00C7081B"/>
    <w:rsid w:val="00C70FF3"/>
    <w:rsid w:val="00C715E0"/>
    <w:rsid w:val="00C720B3"/>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888"/>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4578"/>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E92"/>
    <w:rsid w:val="00CE5F7A"/>
    <w:rsid w:val="00CE61A8"/>
    <w:rsid w:val="00CE6E54"/>
    <w:rsid w:val="00CE6F2A"/>
    <w:rsid w:val="00CE713D"/>
    <w:rsid w:val="00CE7BB3"/>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67"/>
    <w:rsid w:val="00D05C75"/>
    <w:rsid w:val="00D05F26"/>
    <w:rsid w:val="00D06063"/>
    <w:rsid w:val="00D06084"/>
    <w:rsid w:val="00D06131"/>
    <w:rsid w:val="00D072D6"/>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3E0"/>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64"/>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3B4"/>
    <w:rsid w:val="00DB0F93"/>
    <w:rsid w:val="00DB17F5"/>
    <w:rsid w:val="00DB19B1"/>
    <w:rsid w:val="00DB230F"/>
    <w:rsid w:val="00DB278D"/>
    <w:rsid w:val="00DB2A8D"/>
    <w:rsid w:val="00DB2AD1"/>
    <w:rsid w:val="00DB2F5C"/>
    <w:rsid w:val="00DB38A0"/>
    <w:rsid w:val="00DB3C59"/>
    <w:rsid w:val="00DB3CBC"/>
    <w:rsid w:val="00DB3E20"/>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82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D7DED"/>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06C"/>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7E5"/>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D28"/>
    <w:rsid w:val="00E04FDF"/>
    <w:rsid w:val="00E0554D"/>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4808"/>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5B9"/>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8B0"/>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627"/>
    <w:rsid w:val="00E417BC"/>
    <w:rsid w:val="00E41A79"/>
    <w:rsid w:val="00E41DB2"/>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2B60"/>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7EE"/>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35E"/>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3EA6"/>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B16"/>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FC"/>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48"/>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28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587"/>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90"/>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4D8"/>
    <w:rsid w:val="00FA4C7D"/>
    <w:rsid w:val="00FA4ED6"/>
    <w:rsid w:val="00FA4FD7"/>
    <w:rsid w:val="00FA5750"/>
    <w:rsid w:val="00FA5874"/>
    <w:rsid w:val="00FA6476"/>
    <w:rsid w:val="00FA6A95"/>
    <w:rsid w:val="00FA6E13"/>
    <w:rsid w:val="00FA70CC"/>
    <w:rsid w:val="00FA7316"/>
    <w:rsid w:val="00FA77D4"/>
    <w:rsid w:val="00FA7900"/>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035"/>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3F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style="mso-position-horizontal-relative:page;mso-position-vertical-relative:page" stroke="f">
      <v:stroke on="f"/>
      <o:colormru v:ext="edit" colors="white"/>
    </o:shapedefaults>
    <o:shapelayout v:ext="edit">
      <o:idmap v:ext="edit" data="1"/>
    </o:shapelayout>
  </w:shapeDefaults>
  <w:decimalSymbol w:val="."/>
  <w:listSeparator w:val=","/>
  <w14:docId w14:val="356A9907"/>
  <w15:docId w15:val="{CB9A7947-622A-4472-B9B1-A901635F6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D91064"/>
    <w:pPr>
      <w:spacing w:before="60" w:after="120"/>
      <w:jc w:val="both"/>
    </w:pPr>
    <w:rPr>
      <w:rFonts w:cs="Times New Roman"/>
      <w:lang w:eastAsia="en-US"/>
    </w:rPr>
  </w:style>
  <w:style w:type="character" w:customStyle="1" w:styleId="BodyTextChar">
    <w:name w:val="Body Text Char"/>
    <w:basedOn w:val="DefaultParagraphFont"/>
    <w:link w:val="BodyText"/>
    <w:rsid w:val="00D91064"/>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UnresolvedMention1">
    <w:name w:val="Unresolved Mention1"/>
    <w:basedOn w:val="DefaultParagraphFont"/>
    <w:uiPriority w:val="99"/>
    <w:semiHidden/>
    <w:unhideWhenUsed/>
    <w:rsid w:val="000874E3"/>
    <w:rPr>
      <w:color w:val="808080"/>
      <w:shd w:val="clear" w:color="auto" w:fill="E6E6E6"/>
    </w:rPr>
  </w:style>
  <w:style w:type="paragraph" w:styleId="Revision">
    <w:name w:val="Revision"/>
    <w:hidden/>
    <w:uiPriority w:val="99"/>
    <w:semiHidden/>
    <w:rsid w:val="00595171"/>
    <w:pPr>
      <w:spacing w:line="240" w:lineRule="auto"/>
    </w:pPr>
  </w:style>
  <w:style w:type="character" w:customStyle="1" w:styleId="UnresolvedMention2">
    <w:name w:val="Unresolved Mention2"/>
    <w:basedOn w:val="DefaultParagraphFont"/>
    <w:uiPriority w:val="99"/>
    <w:semiHidden/>
    <w:unhideWhenUsed/>
    <w:rsid w:val="00606E8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hyperlink" Target="http://www.relayservice.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mailto:customer.service@delwp.vic.gov.au"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emf"/><Relationship Id="rId30"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BE890-FB46-4548-BDCC-D2E72C02D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1751</Words>
  <Characters>9981</Characters>
  <Application>Microsoft Office Word</Application>
  <DocSecurity>8</DocSecurity>
  <Lines>83</Lines>
  <Paragraphs>23</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Pam Clunie</dc:creator>
  <cp:lastModifiedBy>Phoebe V Macak (DELWP)</cp:lastModifiedBy>
  <cp:revision>6</cp:revision>
  <cp:lastPrinted>2018-10-10T00:29:00Z</cp:lastPrinted>
  <dcterms:created xsi:type="dcterms:W3CDTF">2018-09-19T02:40:00Z</dcterms:created>
  <dcterms:modified xsi:type="dcterms:W3CDTF">2018-11-19T02:40:00Z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